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F7FA2" w14:textId="2767F0DD" w:rsidR="008926DC" w:rsidRDefault="008926DC" w:rsidP="002B22E4">
      <w:pPr>
        <w:pStyle w:val="Salutation"/>
        <w:spacing w:after="0"/>
      </w:pPr>
    </w:p>
    <w:p w14:paraId="658FE52E" w14:textId="75273954" w:rsidR="00300FE5" w:rsidRDefault="00300FE5" w:rsidP="00300FE5">
      <w:pPr>
        <w:spacing w:after="160" w:line="256" w:lineRule="auto"/>
        <w:jc w:val="center"/>
        <w:rPr>
          <w:b/>
          <w:sz w:val="28"/>
        </w:rPr>
      </w:pPr>
      <w:bookmarkStart w:id="0" w:name="_Hlk118472019"/>
      <w:r>
        <w:rPr>
          <w:b/>
          <w:sz w:val="28"/>
        </w:rPr>
        <w:t>Holiday Schedule-202</w:t>
      </w:r>
      <w:r w:rsidR="00EA7D05">
        <w:rPr>
          <w:b/>
          <w:sz w:val="28"/>
        </w:rPr>
        <w:t>4</w:t>
      </w:r>
    </w:p>
    <w:p w14:paraId="5C57F6AB" w14:textId="77777777" w:rsidR="00300FE5" w:rsidRDefault="00300FE5" w:rsidP="00300FE5">
      <w:pPr>
        <w:spacing w:after="160" w:line="256" w:lineRule="auto"/>
        <w:jc w:val="center"/>
        <w:rPr>
          <w:sz w:val="18"/>
        </w:rPr>
      </w:pPr>
    </w:p>
    <w:p w14:paraId="359ED99C" w14:textId="3892B86A" w:rsidR="00300FE5" w:rsidRDefault="00300FE5" w:rsidP="00300FE5">
      <w:pPr>
        <w:spacing w:after="160" w:line="256" w:lineRule="auto"/>
        <w:rPr>
          <w:bCs/>
          <w:sz w:val="24"/>
        </w:rPr>
      </w:pPr>
      <w:r>
        <w:rPr>
          <w:b/>
          <w:sz w:val="24"/>
        </w:rPr>
        <w:t xml:space="preserve">New Year’s Day-observed: </w:t>
      </w:r>
      <w:r>
        <w:rPr>
          <w:sz w:val="24"/>
        </w:rPr>
        <w:t>Office Closed, no vans running</w:t>
      </w:r>
      <w:r>
        <w:rPr>
          <w:bCs/>
          <w:sz w:val="24"/>
        </w:rPr>
        <w:t xml:space="preserve"> (01/0</w:t>
      </w:r>
      <w:r w:rsidR="00EA7D05">
        <w:rPr>
          <w:bCs/>
          <w:sz w:val="24"/>
        </w:rPr>
        <w:t>1</w:t>
      </w:r>
      <w:r>
        <w:rPr>
          <w:bCs/>
          <w:sz w:val="24"/>
        </w:rPr>
        <w:t>/202</w:t>
      </w:r>
      <w:r w:rsidR="00EA7D05">
        <w:rPr>
          <w:bCs/>
          <w:sz w:val="24"/>
        </w:rPr>
        <w:t>4</w:t>
      </w:r>
      <w:r>
        <w:rPr>
          <w:bCs/>
          <w:sz w:val="24"/>
        </w:rPr>
        <w:t>)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</w:p>
    <w:p w14:paraId="2A0F0732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b/>
          <w:sz w:val="24"/>
        </w:rPr>
        <w:t>Martin Luther King Day:</w:t>
      </w:r>
      <w:r>
        <w:rPr>
          <w:sz w:val="24"/>
        </w:rPr>
        <w:t xml:space="preserve"> Office Closed</w:t>
      </w:r>
    </w:p>
    <w:p w14:paraId="1D93D49F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Beloit and Janesville Paratransit Riders Only</w:t>
      </w:r>
    </w:p>
    <w:p w14:paraId="4B5087DE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b/>
          <w:sz w:val="24"/>
        </w:rPr>
        <w:t>Good Friday:</w:t>
      </w:r>
      <w:r>
        <w:rPr>
          <w:sz w:val="24"/>
        </w:rPr>
        <w:t xml:space="preserve"> Office Closed</w:t>
      </w:r>
    </w:p>
    <w:p w14:paraId="6B791AA6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Beloit and Janesville Paratransit Riders Only </w:t>
      </w:r>
    </w:p>
    <w:p w14:paraId="20004BB1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b/>
          <w:sz w:val="24"/>
        </w:rPr>
        <w:t>Memorial Day:</w:t>
      </w:r>
      <w:r>
        <w:rPr>
          <w:sz w:val="24"/>
        </w:rPr>
        <w:t xml:space="preserve"> Office Closed, no vans running</w:t>
      </w:r>
    </w:p>
    <w:p w14:paraId="466482AB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b/>
          <w:sz w:val="24"/>
        </w:rPr>
        <w:t>July 4:</w:t>
      </w:r>
      <w:r>
        <w:rPr>
          <w:sz w:val="24"/>
        </w:rPr>
        <w:t xml:space="preserve"> Office Closed, no vans running</w:t>
      </w:r>
    </w:p>
    <w:p w14:paraId="18F5AAE6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b/>
          <w:sz w:val="24"/>
        </w:rPr>
        <w:t>Labor Day:</w:t>
      </w:r>
      <w:r>
        <w:rPr>
          <w:sz w:val="24"/>
        </w:rPr>
        <w:t xml:space="preserve"> Office Closed, no vans running</w:t>
      </w:r>
    </w:p>
    <w:p w14:paraId="23A9E5B1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b/>
          <w:sz w:val="24"/>
        </w:rPr>
        <w:t>Thanksgiving:</w:t>
      </w:r>
      <w:r>
        <w:rPr>
          <w:sz w:val="24"/>
        </w:rPr>
        <w:t xml:space="preserve"> Office Closed, no vans running</w:t>
      </w:r>
    </w:p>
    <w:p w14:paraId="47DD6A40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b/>
          <w:sz w:val="24"/>
        </w:rPr>
        <w:t>Friday after Thanksgiving:</w:t>
      </w:r>
      <w:r>
        <w:rPr>
          <w:sz w:val="24"/>
        </w:rPr>
        <w:t xml:space="preserve"> Office Closed</w:t>
      </w:r>
    </w:p>
    <w:p w14:paraId="144206E0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Beloit and Janesville Paratransit Riders Only</w:t>
      </w:r>
    </w:p>
    <w:p w14:paraId="440E68E3" w14:textId="54544D48" w:rsidR="00300FE5" w:rsidRDefault="00300FE5" w:rsidP="00300FE5">
      <w:pPr>
        <w:spacing w:after="160" w:line="256" w:lineRule="auto"/>
        <w:rPr>
          <w:bCs/>
          <w:sz w:val="24"/>
        </w:rPr>
      </w:pPr>
      <w:r>
        <w:rPr>
          <w:b/>
          <w:sz w:val="24"/>
        </w:rPr>
        <w:t>Christmas Eve</w:t>
      </w:r>
      <w:r w:rsidR="00EA7D05">
        <w:rPr>
          <w:b/>
          <w:sz w:val="24"/>
        </w:rPr>
        <w:t xml:space="preserve">: </w:t>
      </w:r>
      <w:r>
        <w:rPr>
          <w:bCs/>
          <w:sz w:val="24"/>
        </w:rPr>
        <w:t>Office Closed</w:t>
      </w:r>
    </w:p>
    <w:p w14:paraId="77DA9810" w14:textId="77777777" w:rsidR="00300FE5" w:rsidRDefault="00300FE5" w:rsidP="00300FE5">
      <w:pPr>
        <w:spacing w:after="160" w:line="256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Beloit and Janesville Paratransit Riders Only</w:t>
      </w:r>
    </w:p>
    <w:p w14:paraId="1808A895" w14:textId="0F0BD76E" w:rsidR="00300FE5" w:rsidRDefault="00300FE5" w:rsidP="00300FE5">
      <w:pPr>
        <w:spacing w:after="160" w:line="256" w:lineRule="auto"/>
        <w:rPr>
          <w:sz w:val="24"/>
        </w:rPr>
      </w:pPr>
      <w:r>
        <w:rPr>
          <w:b/>
          <w:sz w:val="24"/>
        </w:rPr>
        <w:t>Christmas Day</w:t>
      </w:r>
      <w:r w:rsidR="00EA7D05">
        <w:rPr>
          <w:b/>
          <w:sz w:val="24"/>
        </w:rPr>
        <w:t>:</w:t>
      </w:r>
      <w:r>
        <w:rPr>
          <w:b/>
          <w:sz w:val="24"/>
        </w:rPr>
        <w:t xml:space="preserve"> </w:t>
      </w:r>
      <w:r>
        <w:rPr>
          <w:sz w:val="24"/>
        </w:rPr>
        <w:t xml:space="preserve">Office Closed, no vans </w:t>
      </w:r>
      <w:proofErr w:type="gramStart"/>
      <w:r>
        <w:rPr>
          <w:sz w:val="24"/>
        </w:rPr>
        <w:t>running</w:t>
      </w:r>
      <w:bookmarkEnd w:id="0"/>
      <w:proofErr w:type="gramEnd"/>
    </w:p>
    <w:p w14:paraId="59902580" w14:textId="104AAE0B" w:rsidR="003B6AA1" w:rsidRPr="003B6AA1" w:rsidRDefault="003B6AA1" w:rsidP="003B6AA1">
      <w:pPr>
        <w:spacing w:after="0"/>
      </w:pPr>
    </w:p>
    <w:sectPr w:rsidR="003B6AA1" w:rsidRPr="003B6AA1" w:rsidSect="008F744D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008" w:right="1008" w:bottom="1008" w:left="1008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BC228" w14:textId="77777777" w:rsidR="003863EA" w:rsidRDefault="003863EA">
      <w:pPr>
        <w:spacing w:after="0" w:line="240" w:lineRule="auto"/>
      </w:pPr>
      <w:r>
        <w:separator/>
      </w:r>
    </w:p>
    <w:p w14:paraId="6154853F" w14:textId="77777777" w:rsidR="003863EA" w:rsidRDefault="003863EA"/>
  </w:endnote>
  <w:endnote w:type="continuationSeparator" w:id="0">
    <w:p w14:paraId="4E82F7F7" w14:textId="77777777" w:rsidR="003863EA" w:rsidRDefault="003863EA">
      <w:pPr>
        <w:spacing w:after="0" w:line="240" w:lineRule="auto"/>
      </w:pPr>
      <w:r>
        <w:continuationSeparator/>
      </w:r>
    </w:p>
    <w:p w14:paraId="116F9CEC" w14:textId="77777777" w:rsidR="003863EA" w:rsidRDefault="003863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DEE65" w14:textId="77777777" w:rsidR="00D97B2A" w:rsidRDefault="00D97B2A">
    <w:pPr>
      <w:pStyle w:val="Footer"/>
      <w:rPr>
        <w:rFonts w:ascii="Century Gothic" w:hAnsi="Century Gothic"/>
        <w:sz w:val="18"/>
      </w:rPr>
    </w:pPr>
  </w:p>
  <w:p w14:paraId="226F7F1F" w14:textId="5274FE2C" w:rsidR="00D97B2A" w:rsidRDefault="00D97B2A">
    <w:pPr>
      <w:pStyle w:val="Footer"/>
      <w:rPr>
        <w:rFonts w:ascii="Century Gothic" w:hAnsi="Century Gothic"/>
        <w:sz w:val="18"/>
      </w:rPr>
    </w:pPr>
  </w:p>
  <w:p w14:paraId="7A30C531" w14:textId="77777777"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69AD8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9D8E7" w14:textId="77777777" w:rsidR="003863EA" w:rsidRDefault="003863EA">
      <w:pPr>
        <w:spacing w:after="0" w:line="240" w:lineRule="auto"/>
      </w:pPr>
      <w:r>
        <w:separator/>
      </w:r>
    </w:p>
    <w:p w14:paraId="0012F66E" w14:textId="77777777" w:rsidR="003863EA" w:rsidRDefault="003863EA"/>
  </w:footnote>
  <w:footnote w:type="continuationSeparator" w:id="0">
    <w:p w14:paraId="61EDD676" w14:textId="77777777" w:rsidR="003863EA" w:rsidRDefault="003863EA">
      <w:pPr>
        <w:spacing w:after="0" w:line="240" w:lineRule="auto"/>
      </w:pPr>
      <w:r>
        <w:continuationSeparator/>
      </w:r>
    </w:p>
    <w:p w14:paraId="7C496A38" w14:textId="77777777" w:rsidR="003863EA" w:rsidRDefault="003863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B08A0" w14:textId="1BB1619E" w:rsidR="00B81B8F" w:rsidRPr="003767BD" w:rsidRDefault="00AB56D2" w:rsidP="00B81B8F">
    <w:pPr>
      <w:pStyle w:val="Salutation"/>
      <w:spacing w:after="0" w:line="240" w:lineRule="auto"/>
      <w:jc w:val="center"/>
      <w:rPr>
        <w:rFonts w:ascii="Palatino Linotype" w:hAnsi="Palatino Linotype" w:cs="Calibri"/>
        <w:sz w:val="28"/>
        <w:szCs w:val="28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7435000" wp14:editId="3017C331">
          <wp:simplePos x="0" y="0"/>
          <wp:positionH relativeFrom="column">
            <wp:posOffset>5651500</wp:posOffset>
          </wp:positionH>
          <wp:positionV relativeFrom="paragraph">
            <wp:posOffset>6350</wp:posOffset>
          </wp:positionV>
          <wp:extent cx="1085215" cy="1091565"/>
          <wp:effectExtent l="0" t="0" r="635" b="0"/>
          <wp:wrapThrough wrapText="bothSides">
            <wp:wrapPolygon edited="0">
              <wp:start x="8342" y="0"/>
              <wp:lineTo x="5308" y="754"/>
              <wp:lineTo x="379" y="4524"/>
              <wp:lineTo x="0" y="7916"/>
              <wp:lineTo x="0" y="13571"/>
              <wp:lineTo x="2275" y="18094"/>
              <wp:lineTo x="7204" y="21110"/>
              <wp:lineTo x="8721" y="21110"/>
              <wp:lineTo x="12513" y="21110"/>
              <wp:lineTo x="14029" y="21110"/>
              <wp:lineTo x="18579" y="18848"/>
              <wp:lineTo x="18579" y="18094"/>
              <wp:lineTo x="21233" y="14325"/>
              <wp:lineTo x="21233" y="8670"/>
              <wp:lineTo x="20854" y="4524"/>
              <wp:lineTo x="15925" y="754"/>
              <wp:lineTo x="12892" y="0"/>
              <wp:lineTo x="8342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1091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6F7F7DC" wp14:editId="2C46E1B3">
          <wp:simplePos x="0" y="0"/>
          <wp:positionH relativeFrom="page">
            <wp:posOffset>186586</wp:posOffset>
          </wp:positionH>
          <wp:positionV relativeFrom="page">
            <wp:posOffset>666750</wp:posOffset>
          </wp:positionV>
          <wp:extent cx="1849120" cy="773430"/>
          <wp:effectExtent l="0" t="0" r="0" b="7620"/>
          <wp:wrapNone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4912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alatino Linotype" w:hAnsi="Palatino Linotype" w:cs="Calibri"/>
        <w:sz w:val="28"/>
        <w:szCs w:val="28"/>
      </w:rPr>
      <w:t xml:space="preserve">                       </w:t>
    </w:r>
    <w:r w:rsidR="00B81B8F" w:rsidRPr="003767BD">
      <w:rPr>
        <w:rFonts w:ascii="Palatino Linotype" w:hAnsi="Palatino Linotype" w:cs="Calibri"/>
        <w:sz w:val="28"/>
        <w:szCs w:val="28"/>
      </w:rPr>
      <w:t>Rock County Human Services Department</w:t>
    </w:r>
  </w:p>
  <w:p w14:paraId="61F00CB3" w14:textId="7F98C97A" w:rsidR="004A59E6" w:rsidRDefault="00AB56D2" w:rsidP="00B81B8F">
    <w:pPr>
      <w:spacing w:after="0" w:line="192" w:lineRule="auto"/>
      <w:jc w:val="center"/>
      <w:rPr>
        <w:rFonts w:ascii="Palatino Linotype" w:hAnsi="Palatino Linotype" w:cs="Calibri"/>
        <w:sz w:val="24"/>
        <w:szCs w:val="28"/>
      </w:rPr>
    </w:pPr>
    <w:r>
      <w:rPr>
        <w:rFonts w:ascii="Palatino Linotype" w:hAnsi="Palatino Linotype" w:cs="Calibri"/>
        <w:sz w:val="24"/>
        <w:szCs w:val="28"/>
      </w:rPr>
      <w:t xml:space="preserve">                           </w:t>
    </w:r>
    <w:r w:rsidR="004A59E6">
      <w:rPr>
        <w:rFonts w:ascii="Palatino Linotype" w:hAnsi="Palatino Linotype" w:cs="Calibri"/>
        <w:sz w:val="24"/>
        <w:szCs w:val="28"/>
      </w:rPr>
      <w:t>Aging and Disability Resource Center</w:t>
    </w:r>
  </w:p>
  <w:p w14:paraId="6906DA75" w14:textId="4A4A723E" w:rsidR="00B81B8F" w:rsidRPr="003767BD" w:rsidRDefault="00AB56D2" w:rsidP="00B81B8F">
    <w:pPr>
      <w:spacing w:after="0" w:line="192" w:lineRule="auto"/>
      <w:jc w:val="center"/>
      <w:rPr>
        <w:rFonts w:ascii="Palatino Linotype" w:hAnsi="Palatino Linotype" w:cs="Calibri"/>
        <w:sz w:val="24"/>
        <w:szCs w:val="28"/>
      </w:rPr>
    </w:pPr>
    <w:r>
      <w:rPr>
        <w:rFonts w:ascii="Palatino Linotype" w:hAnsi="Palatino Linotype" w:cs="Calibri"/>
        <w:sz w:val="24"/>
        <w:szCs w:val="28"/>
      </w:rPr>
      <w:t xml:space="preserve">                        </w:t>
    </w:r>
    <w:r w:rsidR="00574AFD">
      <w:rPr>
        <w:rFonts w:ascii="Palatino Linotype" w:hAnsi="Palatino Linotype" w:cs="Calibri"/>
        <w:sz w:val="24"/>
        <w:szCs w:val="28"/>
      </w:rPr>
      <w:t>P.O. Box 1649</w:t>
    </w:r>
  </w:p>
  <w:p w14:paraId="46F7AFEB" w14:textId="1F1FEF32" w:rsidR="00B81B8F" w:rsidRPr="003767BD" w:rsidRDefault="00AB56D2" w:rsidP="00B81B8F">
    <w:pPr>
      <w:spacing w:after="0" w:line="240" w:lineRule="auto"/>
      <w:jc w:val="center"/>
      <w:rPr>
        <w:rFonts w:ascii="Palatino Linotype" w:hAnsi="Palatino Linotype" w:cs="Calibri"/>
        <w:sz w:val="24"/>
        <w:szCs w:val="28"/>
      </w:rPr>
    </w:pPr>
    <w:r>
      <w:rPr>
        <w:rFonts w:ascii="Palatino Linotype" w:hAnsi="Palatino Linotype" w:cs="Calibri"/>
        <w:sz w:val="24"/>
        <w:szCs w:val="28"/>
      </w:rPr>
      <w:t xml:space="preserve">                        </w:t>
    </w:r>
    <w:r w:rsidR="002249CC">
      <w:rPr>
        <w:rFonts w:ascii="Palatino Linotype" w:hAnsi="Palatino Linotype" w:cs="Calibri"/>
        <w:sz w:val="24"/>
        <w:szCs w:val="28"/>
      </w:rPr>
      <w:t>Janesville, WI 5354</w:t>
    </w:r>
    <w:r w:rsidR="00574AFD">
      <w:rPr>
        <w:rFonts w:ascii="Palatino Linotype" w:hAnsi="Palatino Linotype" w:cs="Calibri"/>
        <w:sz w:val="24"/>
        <w:szCs w:val="28"/>
      </w:rPr>
      <w:t>7</w:t>
    </w:r>
    <w:r w:rsidR="002249CC">
      <w:rPr>
        <w:rFonts w:ascii="Palatino Linotype" w:hAnsi="Palatino Linotype" w:cs="Calibri"/>
        <w:sz w:val="24"/>
        <w:szCs w:val="28"/>
      </w:rPr>
      <w:t>-</w:t>
    </w:r>
    <w:r w:rsidR="00574AFD">
      <w:rPr>
        <w:rFonts w:ascii="Palatino Linotype" w:hAnsi="Palatino Linotype" w:cs="Calibri"/>
        <w:sz w:val="24"/>
        <w:szCs w:val="28"/>
      </w:rPr>
      <w:t>1649</w:t>
    </w:r>
  </w:p>
  <w:p w14:paraId="6F20D4CF" w14:textId="298BE8AF" w:rsidR="003D47B5" w:rsidRDefault="00AB56D2" w:rsidP="003D47B5">
    <w:pPr>
      <w:spacing w:after="0" w:line="240" w:lineRule="auto"/>
      <w:jc w:val="center"/>
      <w:rPr>
        <w:rFonts w:ascii="Palatino Linotype" w:hAnsi="Palatino Linotype" w:cs="Calibri"/>
        <w:sz w:val="24"/>
        <w:szCs w:val="28"/>
      </w:rPr>
    </w:pPr>
    <w:r>
      <w:rPr>
        <w:rFonts w:ascii="Palatino Linotype" w:hAnsi="Palatino Linotype" w:cs="Calibri"/>
        <w:sz w:val="24"/>
        <w:szCs w:val="28"/>
      </w:rPr>
      <w:t xml:space="preserve">                         </w:t>
    </w:r>
    <w:r w:rsidR="00661837">
      <w:rPr>
        <w:rFonts w:ascii="Palatino Linotype" w:hAnsi="Palatino Linotype" w:cs="Calibri"/>
        <w:sz w:val="24"/>
        <w:szCs w:val="28"/>
      </w:rPr>
      <w:t>608-</w:t>
    </w:r>
    <w:r w:rsidR="003D47B5">
      <w:rPr>
        <w:rFonts w:ascii="Palatino Linotype" w:hAnsi="Palatino Linotype" w:cs="Calibri"/>
        <w:sz w:val="24"/>
        <w:szCs w:val="28"/>
      </w:rPr>
      <w:t>7</w:t>
    </w:r>
    <w:r w:rsidR="00650E29">
      <w:rPr>
        <w:rFonts w:ascii="Palatino Linotype" w:hAnsi="Palatino Linotype" w:cs="Calibri"/>
        <w:sz w:val="24"/>
        <w:szCs w:val="28"/>
      </w:rPr>
      <w:t>57</w:t>
    </w:r>
    <w:r w:rsidR="003D47B5">
      <w:rPr>
        <w:rFonts w:ascii="Palatino Linotype" w:hAnsi="Palatino Linotype" w:cs="Calibri"/>
        <w:sz w:val="24"/>
        <w:szCs w:val="28"/>
      </w:rPr>
      <w:t>-</w:t>
    </w:r>
    <w:r w:rsidR="004F430F">
      <w:rPr>
        <w:rFonts w:ascii="Palatino Linotype" w:hAnsi="Palatino Linotype" w:cs="Calibri"/>
        <w:sz w:val="24"/>
        <w:szCs w:val="28"/>
      </w:rPr>
      <w:t>54</w:t>
    </w:r>
    <w:r w:rsidR="00300FE5">
      <w:rPr>
        <w:rFonts w:ascii="Palatino Linotype" w:hAnsi="Palatino Linotype" w:cs="Calibri"/>
        <w:sz w:val="24"/>
        <w:szCs w:val="28"/>
      </w:rPr>
      <w:t>04</w:t>
    </w:r>
  </w:p>
  <w:p w14:paraId="419D35BB" w14:textId="6FEBC75D" w:rsidR="00B81B8F" w:rsidRPr="003767BD" w:rsidRDefault="00AB56D2" w:rsidP="009078BE">
    <w:pPr>
      <w:spacing w:after="0" w:line="168" w:lineRule="auto"/>
      <w:jc w:val="center"/>
      <w:rPr>
        <w:rFonts w:ascii="Palatino Linotype" w:hAnsi="Palatino Linotype" w:cs="Calibri"/>
        <w:sz w:val="24"/>
        <w:szCs w:val="28"/>
      </w:rPr>
    </w:pPr>
    <w:r>
      <w:rPr>
        <w:rFonts w:ascii="Palatino Linotype" w:hAnsi="Palatino Linotype" w:cs="Calibri"/>
        <w:sz w:val="24"/>
        <w:szCs w:val="28"/>
      </w:rPr>
      <w:t xml:space="preserve">                     </w:t>
    </w:r>
    <w:r w:rsidR="00B81B8F" w:rsidRPr="003767BD">
      <w:rPr>
        <w:rFonts w:ascii="Palatino Linotype" w:hAnsi="Palatino Linotype" w:cs="Calibri"/>
        <w:sz w:val="24"/>
        <w:szCs w:val="28"/>
      </w:rPr>
      <w:t>www.co.rock.wi.us/</w:t>
    </w:r>
    <w:r w:rsidR="003D47B5">
      <w:rPr>
        <w:rFonts w:ascii="Palatino Linotype" w:hAnsi="Palatino Linotype" w:cs="Calibri"/>
        <w:sz w:val="24"/>
        <w:szCs w:val="28"/>
      </w:rPr>
      <w:t>adrc</w:t>
    </w:r>
  </w:p>
  <w:p w14:paraId="68F88F02" w14:textId="47232BF0" w:rsidR="00B81B8F" w:rsidRDefault="00B81B8F" w:rsidP="00B81B8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05B7" w14:textId="77777777"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655F676" wp14:editId="7ADCCAA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2E12B09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">
              <v:shape id="Freeform 6" o:spid="_x0000_s1027" style="position:absolute;width:77724;height:37201;visibility:visible;mso-wrap-style:square;v-text-anchor:top" coordsize="872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MVcUA&#10;AADbAAAADwAAAGRycy9kb3ducmV2LnhtbESPQWsCMRSE74X+h/AKvRTNusUqq1FsoVDwtNaLt8fm&#10;uZt287Ikqab+elMoeBxm5htmuU62FyfywThWMBkXIIgbpw23Cvaf76M5iBCRNfaOScEvBViv7u+W&#10;WGl35ppOu9iKDOFQoYIuxqGSMjQdWQxjNxBn7+i8xZilb6X2eM5w28uyKF6kRcN5ocOB3jpqvnc/&#10;VsH09am+7GfbQ/GcyvqrTObijVHq8SFtFiAipXgL/7c/tIJyCn9f8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8xVxQAAANsAAAAPAAAAAAAAAAAAAAAAAJgCAABkcnMv&#10;ZG93bnJldi54bWxQSwUGAAAAAAQABAD1AAAAigMAAAAA&#10;" path="m,c,453,,453,,453,23,401,52,353,87,310v7,-9,14,-17,21,-26c116,275,125,266,133,258,248,143,406,72,581,72v291,,291,,291,c872,,872,,872,l,xe" fillcolor="#54a021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p8QA&#10;AADbAAAADwAAAGRycy9kb3ducmV2LnhtbESPQWvCQBSE70L/w/IKvZS6MaDUNBspraHqrVp6fmSf&#10;STD7Nu5uNf57Vyh4HGbmGyZfDKYTJ3K+taxgMk5AEFdWt1wr+NmVL68gfEDW2FkmBRfysCgeRjlm&#10;2p75m07bUIsIYZ+hgiaEPpPSVw0Z9GPbE0dvb53BEKWrpXZ4jnDTyTRJZtJgy3GhwZ4+GqoO2z+j&#10;wB7LT1q61e9kOZRfz3O9Pm66qVJPj8P7G4hAQ7iH/9srrSBN4fYl/g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nafEAAAA2wAAAA8AAAAAAAAAAAAAAAAAmAIAAGRycy9k&#10;b3ducmV2LnhtbFBLBQYAAAAABAAEAPUAAACJAw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c42f1a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Sc8MA&#10;AADbAAAADwAAAGRycy9kb3ducmV2LnhtbESPQWvCQBSE74X+h+UVems2WrEa3YRiKerRtIceH9ln&#10;Err7NmTXJP33XUHwOMzMN8y2mKwRA/W+daxglqQgiCunW64VfH99vqxA+ICs0TgmBX/kocgfH7aY&#10;aTfyiYYy1CJC2GeooAmhy6T0VUMWfeI64uidXW8xRNnXUvc4Rrg1cp6mS2mx5bjQYEe7hqrf8mIV&#10;uBWPx7elGT+62eu6GuzP3qwPSj0/Te8bEIGmcA/f2getYL6A65f4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lSc8MAAADbAAAADwAAAAAAAAAAAAAAAACYAgAAZHJzL2Rv&#10;d25yZXYueG1sUEsFBgAAAAAEAAQA9QAAAIgD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e6b91e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BMMYA&#10;AADbAAAADwAAAGRycy9kb3ducmV2LnhtbESPT2vCQBTE74V+h+UJXqRuTKHU6ColUOqhYP0D1tsj&#10;+8wGs29jdtX47buC0OMwM79hpvPO1uJCra8cKxgNExDEhdMVlwq2m8+XdxA+IGusHZOCG3mYz56f&#10;pphpd+UVXdahFBHCPkMFJoQmk9IXhiz6oWuIo3dwrcUQZVtK3eI1wm0t0yR5kxYrjgsGG8oNFcf1&#10;2SoYf634NBgvze7nuPv9zge3/TnNler3uo8JiEBd+A8/2gut4DWF+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pBMMYAAADbAAAADwAAAAAAAAAAAAAAAACYAgAAZHJz&#10;L2Rvd25yZXYueG1sUEsFBgAAAAAEAAQA9QAAAIsDAAAAAA==&#10;" path="m1070039,r,950237l,950237,1070039,xe" fillcolor="#54a021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zosUA&#10;AADbAAAADwAAAGRycy9kb3ducmV2LnhtbESPQWvCQBSE74L/YXmCF9GNLYqkbkIr1VY8iLbQ6yP7&#10;TILZtyG7xrS/visIHoeZ+YZZpp2pREuNKy0rmE4iEMSZ1SXnCr6/1uMFCOeRNVaWScEvOUiTfm+J&#10;sbZXPlB79LkIEHYxKii8r2MpXVaQQTexNXHwTrYx6INscqkbvAa4qeRTFM2lwZLDQoE1rQrKzseL&#10;UeD+3E+2vcx27Uc+eis3a7nav7dKDQfd6wsIT51/hO/tT63geQq3L+EH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rOixQAAANsAAAAPAAAAAAAAAAAAAAAAAJgCAABkcnMv&#10;ZG93bnJldi54bWxQSwUGAAAAAAQABAD1AAAAigMAAAAA&#10;" path="m1991837,r,238843l1991837,829191,925407,1776225,,1776225,1991837,xe" fillcolor="#e6b91e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RvMQA&#10;AADbAAAADwAAAGRycy9kb3ducmV2LnhtbESPzW6DMBCE75XyDtZW6q0x9IBaEoPSKI3aI/k55LbB&#10;GyDBa4RdoG9fV6qU42h2vtlZ5pNpxUC9aywriOcRCOLS6oYrBYf9x/MrCOeRNbaWScEPOciz2cMS&#10;U21HLmjY+UoECLsUFdTed6mUrqzJoJvbjjh4F9sb9EH2ldQ9jgFuWvkSRYk02HBoqLGjdU3lbfdt&#10;whvHt1gfzn7rNl+n5rLlIt5c35V6epxWCxCeJn8//k9/agVJDH9bAgB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50bzEAAAA2wAAAA8AAAAAAAAAAAAAAAAAmAIAAGRycy9k&#10;b3ducmV2LnhtbFBLBQYAAAAABAAEAPUAAACJAwAAAAA=&#10;" path="m11,182c193,,193,,193,v1,,1,,1,c194,30,194,30,194,30v,1,,2,,3c193,35,192,37,190,39,32,197,32,197,32,197v-1,2,-2,3,-4,4c16,212,,194,11,182xe" fillcolor="#e7661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/9cEA&#10;AADbAAAADwAAAGRycy9kb3ducmV2LnhtbERPy2oCMRTdF/oP4Qrd1YxVZBiNIqUFKW58Fbq7TK6T&#10;wcnNkGR06tebheDycN7zZW8bcSEfascKRsMMBHHpdM2VgsP++z0HESKyxsYxKfinAMvF68scC+2u&#10;vKXLLlYihXAoUIGJsS2kDKUhi2HoWuLEnZy3GBP0ldQeryncNvIjy6bSYs2pwWBLn4bK866zCpy5&#10;jahbf3U/Ez/OV3+Hsj3+bpR6G/SrGYhIfXyKH+61VjBO69OX9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gf/XBAAAA2wAAAA8AAAAAAAAAAAAAAAAAmAIAAGRycy9kb3du&#10;cmV2LnhtbFBLBQYAAAAABAAEAPUAAACGAw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918655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h+8YA&#10;AADbAAAADwAAAGRycy9kb3ducmV2LnhtbESP3WrCQBSE74W+w3IKvdNNW5WSupFSKBVBxFjt7SF7&#10;8oPZsyG7JtGnd4VCL4eZ+YZZLAdTi45aV1lW8DyJQBBnVldcKPjZf43fQDiPrLG2TAou5GCZPIwW&#10;GGvb84661BciQNjFqKD0vomldFlJBt3ENsTBy21r0AfZFlK32Ae4qeVLFM2lwYrDQokNfZaUndKz&#10;UfD6252K+rjebPeHnUyv39s+neVKPT0OH+8gPA3+P/zXXmkF8yncv4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Oh+8YAAADbAAAADwAAAAAAAAAAAAAAAACYAgAAZHJz&#10;L2Rvd25yZXYueG1sUEsFBgAAAAAEAAQA9QAAAIsDAAAAAA==&#10;" path="m11,182c193,,193,,193,v1,,1,,1,c194,30,194,30,194,30v,1,,2,,3c193,35,192,37,190,39,32,197,32,197,32,197v-1,2,-2,3,-4,4c16,212,,194,11,182xe" fillcolor="#90c226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DCD75BC"/>
    <w:multiLevelType w:val="hybridMultilevel"/>
    <w:tmpl w:val="E2461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248438">
    <w:abstractNumId w:val="9"/>
  </w:num>
  <w:num w:numId="2" w16cid:durableId="237787477">
    <w:abstractNumId w:val="7"/>
  </w:num>
  <w:num w:numId="3" w16cid:durableId="622657701">
    <w:abstractNumId w:val="6"/>
  </w:num>
  <w:num w:numId="4" w16cid:durableId="2095202340">
    <w:abstractNumId w:val="5"/>
  </w:num>
  <w:num w:numId="5" w16cid:durableId="1643388760">
    <w:abstractNumId w:val="4"/>
  </w:num>
  <w:num w:numId="6" w16cid:durableId="1472137040">
    <w:abstractNumId w:val="8"/>
  </w:num>
  <w:num w:numId="7" w16cid:durableId="1141918959">
    <w:abstractNumId w:val="3"/>
  </w:num>
  <w:num w:numId="8" w16cid:durableId="859591839">
    <w:abstractNumId w:val="2"/>
  </w:num>
  <w:num w:numId="9" w16cid:durableId="272127116">
    <w:abstractNumId w:val="1"/>
  </w:num>
  <w:num w:numId="10" w16cid:durableId="1698120626">
    <w:abstractNumId w:val="0"/>
  </w:num>
  <w:num w:numId="11" w16cid:durableId="3300637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3EA"/>
    <w:rsid w:val="000115CE"/>
    <w:rsid w:val="00052D08"/>
    <w:rsid w:val="000828F4"/>
    <w:rsid w:val="000B014E"/>
    <w:rsid w:val="000F1B5C"/>
    <w:rsid w:val="000F51EC"/>
    <w:rsid w:val="000F7122"/>
    <w:rsid w:val="00114A27"/>
    <w:rsid w:val="00116291"/>
    <w:rsid w:val="00140C17"/>
    <w:rsid w:val="001B4EEF"/>
    <w:rsid w:val="001B689C"/>
    <w:rsid w:val="00200635"/>
    <w:rsid w:val="002249CC"/>
    <w:rsid w:val="00234D36"/>
    <w:rsid w:val="00254E0D"/>
    <w:rsid w:val="002B22E4"/>
    <w:rsid w:val="00300FE5"/>
    <w:rsid w:val="00354FDB"/>
    <w:rsid w:val="003767BD"/>
    <w:rsid w:val="0038000D"/>
    <w:rsid w:val="00385ACF"/>
    <w:rsid w:val="003863EA"/>
    <w:rsid w:val="003B6AA1"/>
    <w:rsid w:val="003D47B5"/>
    <w:rsid w:val="003F1CFA"/>
    <w:rsid w:val="00422757"/>
    <w:rsid w:val="00436E03"/>
    <w:rsid w:val="00475D96"/>
    <w:rsid w:val="00477474"/>
    <w:rsid w:val="00480B7F"/>
    <w:rsid w:val="004A1893"/>
    <w:rsid w:val="004A59E6"/>
    <w:rsid w:val="004C4A44"/>
    <w:rsid w:val="004E1ADF"/>
    <w:rsid w:val="004F430F"/>
    <w:rsid w:val="005125BB"/>
    <w:rsid w:val="005217FF"/>
    <w:rsid w:val="005264AB"/>
    <w:rsid w:val="00537F9C"/>
    <w:rsid w:val="00541168"/>
    <w:rsid w:val="0055629A"/>
    <w:rsid w:val="00572222"/>
    <w:rsid w:val="00574AFD"/>
    <w:rsid w:val="005915B9"/>
    <w:rsid w:val="005D3DA6"/>
    <w:rsid w:val="005F2CF0"/>
    <w:rsid w:val="0060380F"/>
    <w:rsid w:val="00616566"/>
    <w:rsid w:val="00642E91"/>
    <w:rsid w:val="00650E29"/>
    <w:rsid w:val="00661837"/>
    <w:rsid w:val="0068768F"/>
    <w:rsid w:val="00725DE7"/>
    <w:rsid w:val="00741236"/>
    <w:rsid w:val="00744EA9"/>
    <w:rsid w:val="007450B0"/>
    <w:rsid w:val="007450E6"/>
    <w:rsid w:val="00750EEE"/>
    <w:rsid w:val="00752FC4"/>
    <w:rsid w:val="00757E9C"/>
    <w:rsid w:val="007B4C91"/>
    <w:rsid w:val="007C1CD0"/>
    <w:rsid w:val="007D70F7"/>
    <w:rsid w:val="0080195A"/>
    <w:rsid w:val="008028E2"/>
    <w:rsid w:val="008055D8"/>
    <w:rsid w:val="008176FB"/>
    <w:rsid w:val="00830C5F"/>
    <w:rsid w:val="00834A33"/>
    <w:rsid w:val="0087408F"/>
    <w:rsid w:val="008926DC"/>
    <w:rsid w:val="00896EE1"/>
    <w:rsid w:val="008C1482"/>
    <w:rsid w:val="008C2737"/>
    <w:rsid w:val="008D0AA7"/>
    <w:rsid w:val="008F744D"/>
    <w:rsid w:val="0090401D"/>
    <w:rsid w:val="009078BE"/>
    <w:rsid w:val="00912A0A"/>
    <w:rsid w:val="009157AD"/>
    <w:rsid w:val="009468D3"/>
    <w:rsid w:val="00976451"/>
    <w:rsid w:val="009819EC"/>
    <w:rsid w:val="00991C80"/>
    <w:rsid w:val="009974D9"/>
    <w:rsid w:val="009E435F"/>
    <w:rsid w:val="00A15A93"/>
    <w:rsid w:val="00A17117"/>
    <w:rsid w:val="00A3520C"/>
    <w:rsid w:val="00A5578C"/>
    <w:rsid w:val="00A66D7A"/>
    <w:rsid w:val="00A763AE"/>
    <w:rsid w:val="00A92B10"/>
    <w:rsid w:val="00AA3EF8"/>
    <w:rsid w:val="00AB074D"/>
    <w:rsid w:val="00AB56D2"/>
    <w:rsid w:val="00AC1A6E"/>
    <w:rsid w:val="00B05CBB"/>
    <w:rsid w:val="00B24F65"/>
    <w:rsid w:val="00B40F1A"/>
    <w:rsid w:val="00B63133"/>
    <w:rsid w:val="00B8043D"/>
    <w:rsid w:val="00B81B8F"/>
    <w:rsid w:val="00B90757"/>
    <w:rsid w:val="00BC0F0A"/>
    <w:rsid w:val="00C11980"/>
    <w:rsid w:val="00C137E2"/>
    <w:rsid w:val="00C37964"/>
    <w:rsid w:val="00CB0809"/>
    <w:rsid w:val="00CD05CF"/>
    <w:rsid w:val="00CF46CA"/>
    <w:rsid w:val="00D04123"/>
    <w:rsid w:val="00D06525"/>
    <w:rsid w:val="00D149F1"/>
    <w:rsid w:val="00D36106"/>
    <w:rsid w:val="00D97B2A"/>
    <w:rsid w:val="00DC7840"/>
    <w:rsid w:val="00E10E4B"/>
    <w:rsid w:val="00E5646A"/>
    <w:rsid w:val="00E653B4"/>
    <w:rsid w:val="00E719AD"/>
    <w:rsid w:val="00EA7D05"/>
    <w:rsid w:val="00F15FF5"/>
    <w:rsid w:val="00F71D73"/>
    <w:rsid w:val="00F753D5"/>
    <w:rsid w:val="00F763B1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72C59E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12C32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501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7601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B91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7601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7601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2A501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2A501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922213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2A501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90C226" w:themeColor="accent1" w:frame="1"/>
        <w:left w:val="single" w:sz="2" w:space="10" w:color="90C226" w:themeColor="accent1" w:frame="1"/>
        <w:bottom w:val="single" w:sz="2" w:space="10" w:color="90C226" w:themeColor="accent1" w:frame="1"/>
        <w:right w:val="single" w:sz="2" w:space="10" w:color="90C226" w:themeColor="accent1" w:frame="1"/>
      </w:pBdr>
      <w:ind w:left="1152" w:right="1152"/>
    </w:pPr>
    <w:rPr>
      <w:rFonts w:eastAsiaTheme="minorEastAsia"/>
      <w:i/>
      <w:iCs/>
      <w:color w:val="6B91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2C3C43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6D0" w:themeFill="accent1" w:themeFillTint="33"/>
    </w:tcPr>
    <w:tblStylePr w:type="firstRow">
      <w:rPr>
        <w:b/>
        <w:bCs/>
      </w:rPr>
      <w:tblPr/>
      <w:tcPr>
        <w:shd w:val="clear" w:color="auto" w:fill="D4ECA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CA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B91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B911C" w:themeFill="accent1" w:themeFillShade="BF"/>
      </w:tcPr>
    </w:tblStylePr>
    <w:tblStylePr w:type="band1Vert">
      <w:tblPr/>
      <w:tcPr>
        <w:shd w:val="clear" w:color="auto" w:fill="CAE88B" w:themeFill="accent1" w:themeFillTint="7F"/>
      </w:tcPr>
    </w:tblStylePr>
    <w:tblStylePr w:type="band1Horz">
      <w:tblPr/>
      <w:tcPr>
        <w:shd w:val="clear" w:color="auto" w:fill="CAE88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4CA" w:themeFill="accent2" w:themeFillTint="33"/>
    </w:tcPr>
    <w:tblStylePr w:type="firstRow">
      <w:rPr>
        <w:b/>
        <w:bCs/>
      </w:rPr>
      <w:tblPr/>
      <w:tcPr>
        <w:shd w:val="clear" w:color="auto" w:fill="B7E99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99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771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7718" w:themeFill="accent2" w:themeFillShade="BF"/>
      </w:tcPr>
    </w:tblStylePr>
    <w:tblStylePr w:type="band1Vert">
      <w:tblPr/>
      <w:tcPr>
        <w:shd w:val="clear" w:color="auto" w:fill="A5E47C" w:themeFill="accent2" w:themeFillTint="7F"/>
      </w:tcPr>
    </w:tblStylePr>
    <w:tblStylePr w:type="band1Horz">
      <w:tblPr/>
      <w:tcPr>
        <w:shd w:val="clear" w:color="auto" w:fill="A5E47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0D2" w:themeFill="accent3" w:themeFillTint="33"/>
    </w:tcPr>
    <w:tblStylePr w:type="firstRow">
      <w:rPr>
        <w:b/>
        <w:bCs/>
      </w:rPr>
      <w:tblPr/>
      <w:tcPr>
        <w:shd w:val="clear" w:color="auto" w:fill="F5E2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2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F8B1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F8B13" w:themeFill="accent3" w:themeFillShade="BF"/>
      </w:tcPr>
    </w:tblStylePr>
    <w:tblStylePr w:type="band1Vert">
      <w:tblPr/>
      <w:tcPr>
        <w:shd w:val="clear" w:color="auto" w:fill="F2DB8E" w:themeFill="accent3" w:themeFillTint="7F"/>
      </w:tcPr>
    </w:tblStylePr>
    <w:tblStylePr w:type="band1Horz">
      <w:tblPr/>
      <w:tcPr>
        <w:shd w:val="clear" w:color="auto" w:fill="F2DB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0D0" w:themeFill="accent4" w:themeFillTint="33"/>
    </w:tcPr>
    <w:tblStylePr w:type="firstRow">
      <w:rPr>
        <w:b/>
        <w:bCs/>
      </w:rPr>
      <w:tblPr/>
      <w:tcPr>
        <w:shd w:val="clear" w:color="auto" w:fill="F5C1A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D4C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D4C12" w:themeFill="accent4" w:themeFillShade="BF"/>
      </w:tcPr>
    </w:tblStylePr>
    <w:tblStylePr w:type="band1Vert">
      <w:tblPr/>
      <w:tcPr>
        <w:shd w:val="clear" w:color="auto" w:fill="F3B28B" w:themeFill="accent4" w:themeFillTint="7F"/>
      </w:tcPr>
    </w:tblStylePr>
    <w:tblStylePr w:type="band1Horz">
      <w:tblPr/>
      <w:tcPr>
        <w:shd w:val="clear" w:color="auto" w:fill="F3B28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1CC" w:themeFill="accent5" w:themeFillTint="33"/>
    </w:tcPr>
    <w:tblStylePr w:type="firstRow">
      <w:rPr>
        <w:b/>
        <w:bCs/>
      </w:rPr>
      <w:tblPr/>
      <w:tcPr>
        <w:shd w:val="clear" w:color="auto" w:fill="F1A3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A3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2221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22213" w:themeFill="accent5" w:themeFillShade="BF"/>
      </w:tcPr>
    </w:tblStylePr>
    <w:tblStylePr w:type="band1Vert">
      <w:tblPr/>
      <w:tcPr>
        <w:shd w:val="clear" w:color="auto" w:fill="EE8D80" w:themeFill="accent5" w:themeFillTint="7F"/>
      </w:tcPr>
    </w:tblStylePr>
    <w:tblStylePr w:type="band1Horz">
      <w:tblPr/>
      <w:tcPr>
        <w:shd w:val="clear" w:color="auto" w:fill="EE8D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7DB" w:themeFill="accent6" w:themeFillTint="33"/>
    </w:tcPr>
    <w:tblStylePr w:type="firstRow">
      <w:rPr>
        <w:b/>
        <w:bCs/>
      </w:rPr>
      <w:tblPr/>
      <w:tcPr>
        <w:shd w:val="clear" w:color="auto" w:fill="D5D0B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0B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C643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C643F" w:themeFill="accent6" w:themeFillShade="BF"/>
      </w:tcPr>
    </w:tblStylePr>
    <w:tblStylePr w:type="band1Vert">
      <w:tblPr/>
      <w:tcPr>
        <w:shd w:val="clear" w:color="auto" w:fill="CBC4A6" w:themeFill="accent6" w:themeFillTint="7F"/>
      </w:tcPr>
    </w:tblStylePr>
    <w:tblStylePr w:type="band1Horz">
      <w:tblPr/>
      <w:tcPr>
        <w:shd w:val="clear" w:color="auto" w:fill="CBC4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7F1A" w:themeFill="accent2" w:themeFillShade="CC"/>
      </w:tcPr>
    </w:tblStylePr>
    <w:tblStylePr w:type="lastRow">
      <w:rPr>
        <w:b/>
        <w:bCs/>
        <w:color w:val="437F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7F1A" w:themeFill="accent2" w:themeFillShade="CC"/>
      </w:tcPr>
    </w:tblStylePr>
    <w:tblStylePr w:type="lastRow">
      <w:rPr>
        <w:b/>
        <w:bCs/>
        <w:color w:val="437F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3C5" w:themeFill="accent1" w:themeFillTint="3F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7F1A" w:themeFill="accent2" w:themeFillShade="CC"/>
      </w:tcPr>
    </w:tblStylePr>
    <w:tblStylePr w:type="lastRow">
      <w:rPr>
        <w:b/>
        <w:bCs/>
        <w:color w:val="437F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BE" w:themeFill="accent2" w:themeFillTint="3F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5113" w:themeFill="accent4" w:themeFillShade="CC"/>
      </w:tcPr>
    </w:tblStylePr>
    <w:tblStylePr w:type="lastRow">
      <w:rPr>
        <w:b/>
        <w:bCs/>
        <w:color w:val="B851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DC7" w:themeFill="accent3" w:themeFillTint="3F"/>
      </w:tcPr>
    </w:tblStylePr>
    <w:tblStylePr w:type="band1Horz">
      <w:tblPr/>
      <w:tcPr>
        <w:shd w:val="clear" w:color="auto" w:fill="FAF0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9514" w:themeFill="accent3" w:themeFillShade="CC"/>
      </w:tcPr>
    </w:tblStylePr>
    <w:tblStylePr w:type="lastRow">
      <w:rPr>
        <w:b/>
        <w:bCs/>
        <w:color w:val="BB95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9C5" w:themeFill="accent4" w:themeFillTint="3F"/>
      </w:tcPr>
    </w:tblStylePr>
    <w:tblStylePr w:type="band1Horz">
      <w:tblPr/>
      <w:tcPr>
        <w:shd w:val="clear" w:color="auto" w:fill="FAE0D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8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6B44" w:themeFill="accent6" w:themeFillShade="CC"/>
      </w:tcPr>
    </w:tblStylePr>
    <w:tblStylePr w:type="lastRow">
      <w:rPr>
        <w:b/>
        <w:bCs/>
        <w:color w:val="736B4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6C0" w:themeFill="accent5" w:themeFillTint="3F"/>
      </w:tcPr>
    </w:tblStylePr>
    <w:tblStylePr w:type="band1Horz">
      <w:tblPr/>
      <w:tcPr>
        <w:shd w:val="clear" w:color="auto" w:fill="F8D1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3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2514" w:themeFill="accent5" w:themeFillShade="CC"/>
      </w:tcPr>
    </w:tblStylePr>
    <w:tblStylePr w:type="lastRow">
      <w:rPr>
        <w:b/>
        <w:bCs/>
        <w:color w:val="9C25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D3" w:themeFill="accent6" w:themeFillTint="3F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4A02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A0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4A021" w:themeColor="accent2"/>
        <w:left w:val="single" w:sz="4" w:space="0" w:color="90C226" w:themeColor="accent1"/>
        <w:bottom w:val="single" w:sz="4" w:space="0" w:color="90C226" w:themeColor="accent1"/>
        <w:right w:val="single" w:sz="4" w:space="0" w:color="90C2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A0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74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7416" w:themeColor="accent1" w:themeShade="99"/>
          <w:insideV w:val="nil"/>
        </w:tcBorders>
        <w:shd w:val="clear" w:color="auto" w:fill="5674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7416" w:themeFill="accent1" w:themeFillShade="99"/>
      </w:tcPr>
    </w:tblStylePr>
    <w:tblStylePr w:type="band1Vert">
      <w:tblPr/>
      <w:tcPr>
        <w:shd w:val="clear" w:color="auto" w:fill="D4ECA1" w:themeFill="accent1" w:themeFillTint="66"/>
      </w:tcPr>
    </w:tblStylePr>
    <w:tblStylePr w:type="band1Horz">
      <w:tblPr/>
      <w:tcPr>
        <w:shd w:val="clear" w:color="auto" w:fill="CAE88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4A021" w:themeColor="accent2"/>
        <w:left w:val="single" w:sz="4" w:space="0" w:color="54A021" w:themeColor="accent2"/>
        <w:bottom w:val="single" w:sz="4" w:space="0" w:color="54A021" w:themeColor="accent2"/>
        <w:right w:val="single" w:sz="4" w:space="0" w:color="54A02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A0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F1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F13" w:themeColor="accent2" w:themeShade="99"/>
          <w:insideV w:val="nil"/>
        </w:tcBorders>
        <w:shd w:val="clear" w:color="auto" w:fill="325F1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F13" w:themeFill="accent2" w:themeFillShade="99"/>
      </w:tcPr>
    </w:tblStylePr>
    <w:tblStylePr w:type="band1Vert">
      <w:tblPr/>
      <w:tcPr>
        <w:shd w:val="clear" w:color="auto" w:fill="B7E995" w:themeFill="accent2" w:themeFillTint="66"/>
      </w:tcPr>
    </w:tblStylePr>
    <w:tblStylePr w:type="band1Horz">
      <w:tblPr/>
      <w:tcPr>
        <w:shd w:val="clear" w:color="auto" w:fill="A5E47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6618" w:themeColor="accent4"/>
        <w:left w:val="single" w:sz="4" w:space="0" w:color="E6B91E" w:themeColor="accent3"/>
        <w:bottom w:val="single" w:sz="4" w:space="0" w:color="E6B91E" w:themeColor="accent3"/>
        <w:right w:val="single" w:sz="4" w:space="0" w:color="E6B9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661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6F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6F0F" w:themeColor="accent3" w:themeShade="99"/>
          <w:insideV w:val="nil"/>
        </w:tcBorders>
        <w:shd w:val="clear" w:color="auto" w:fill="8C6F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6F0F" w:themeFill="accent3" w:themeFillShade="99"/>
      </w:tcPr>
    </w:tblStylePr>
    <w:tblStylePr w:type="band1Vert">
      <w:tblPr/>
      <w:tcPr>
        <w:shd w:val="clear" w:color="auto" w:fill="F5E2A5" w:themeFill="accent3" w:themeFillTint="66"/>
      </w:tcPr>
    </w:tblStylePr>
    <w:tblStylePr w:type="band1Horz">
      <w:tblPr/>
      <w:tcPr>
        <w:shd w:val="clear" w:color="auto" w:fill="F2DB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B91E" w:themeColor="accent3"/>
        <w:left w:val="single" w:sz="4" w:space="0" w:color="E76618" w:themeColor="accent4"/>
        <w:bottom w:val="single" w:sz="4" w:space="0" w:color="E76618" w:themeColor="accent4"/>
        <w:right w:val="single" w:sz="4" w:space="0" w:color="E7661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B9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3D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3D0E" w:themeColor="accent4" w:themeShade="99"/>
          <w:insideV w:val="nil"/>
        </w:tcBorders>
        <w:shd w:val="clear" w:color="auto" w:fill="8A3D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3D0E" w:themeFill="accent4" w:themeFillShade="99"/>
      </w:tcPr>
    </w:tblStylePr>
    <w:tblStylePr w:type="band1Vert">
      <w:tblPr/>
      <w:tcPr>
        <w:shd w:val="clear" w:color="auto" w:fill="F5C1A2" w:themeFill="accent4" w:themeFillTint="66"/>
      </w:tcPr>
    </w:tblStylePr>
    <w:tblStylePr w:type="band1Horz">
      <w:tblPr/>
      <w:tcPr>
        <w:shd w:val="clear" w:color="auto" w:fill="F3B28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18655" w:themeColor="accent6"/>
        <w:left w:val="single" w:sz="4" w:space="0" w:color="C42F1A" w:themeColor="accent5"/>
        <w:bottom w:val="single" w:sz="4" w:space="0" w:color="C42F1A" w:themeColor="accent5"/>
        <w:right w:val="single" w:sz="4" w:space="0" w:color="C42F1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8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86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1C0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1C0F" w:themeColor="accent5" w:themeShade="99"/>
          <w:insideV w:val="nil"/>
        </w:tcBorders>
        <w:shd w:val="clear" w:color="auto" w:fill="751C0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1C0F" w:themeFill="accent5" w:themeFillShade="99"/>
      </w:tcPr>
    </w:tblStylePr>
    <w:tblStylePr w:type="band1Vert">
      <w:tblPr/>
      <w:tcPr>
        <w:shd w:val="clear" w:color="auto" w:fill="F1A399" w:themeFill="accent5" w:themeFillTint="66"/>
      </w:tcPr>
    </w:tblStylePr>
    <w:tblStylePr w:type="band1Horz">
      <w:tblPr/>
      <w:tcPr>
        <w:shd w:val="clear" w:color="auto" w:fill="EE8D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42F1A" w:themeColor="accent5"/>
        <w:left w:val="single" w:sz="4" w:space="0" w:color="918655" w:themeColor="accent6"/>
        <w:bottom w:val="single" w:sz="4" w:space="0" w:color="918655" w:themeColor="accent6"/>
        <w:right w:val="single" w:sz="4" w:space="0" w:color="91865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2F1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503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5033" w:themeColor="accent6" w:themeShade="99"/>
          <w:insideV w:val="nil"/>
        </w:tcBorders>
        <w:shd w:val="clear" w:color="auto" w:fill="56503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5033" w:themeFill="accent6" w:themeFillShade="99"/>
      </w:tcPr>
    </w:tblStylePr>
    <w:tblStylePr w:type="band1Vert">
      <w:tblPr/>
      <w:tcPr>
        <w:shd w:val="clear" w:color="auto" w:fill="D5D0B8" w:themeFill="accent6" w:themeFillTint="66"/>
      </w:tcPr>
    </w:tblStylePr>
    <w:tblStylePr w:type="band1Horz">
      <w:tblPr/>
      <w:tcPr>
        <w:shd w:val="clear" w:color="auto" w:fill="CBC4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C2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601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B91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B91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91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91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A02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F1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71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71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71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71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B9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5C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8B1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8B1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8B1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8B1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661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32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4C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4C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4C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4C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42F1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17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221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221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21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21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865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22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643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643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43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43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2A501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4ECA1" w:themeColor="accent1" w:themeTint="66"/>
        <w:left w:val="single" w:sz="4" w:space="0" w:color="D4ECA1" w:themeColor="accent1" w:themeTint="66"/>
        <w:bottom w:val="single" w:sz="4" w:space="0" w:color="D4ECA1" w:themeColor="accent1" w:themeTint="66"/>
        <w:right w:val="single" w:sz="4" w:space="0" w:color="D4ECA1" w:themeColor="accent1" w:themeTint="66"/>
        <w:insideH w:val="single" w:sz="4" w:space="0" w:color="D4ECA1" w:themeColor="accent1" w:themeTint="66"/>
        <w:insideV w:val="single" w:sz="4" w:space="0" w:color="D4ECA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7E995" w:themeColor="accent2" w:themeTint="66"/>
        <w:left w:val="single" w:sz="4" w:space="0" w:color="B7E995" w:themeColor="accent2" w:themeTint="66"/>
        <w:bottom w:val="single" w:sz="4" w:space="0" w:color="B7E995" w:themeColor="accent2" w:themeTint="66"/>
        <w:right w:val="single" w:sz="4" w:space="0" w:color="B7E995" w:themeColor="accent2" w:themeTint="66"/>
        <w:insideH w:val="single" w:sz="4" w:space="0" w:color="B7E995" w:themeColor="accent2" w:themeTint="66"/>
        <w:insideV w:val="single" w:sz="4" w:space="0" w:color="B7E99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E6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E6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5E2A5" w:themeColor="accent3" w:themeTint="66"/>
        <w:left w:val="single" w:sz="4" w:space="0" w:color="F5E2A5" w:themeColor="accent3" w:themeTint="66"/>
        <w:bottom w:val="single" w:sz="4" w:space="0" w:color="F5E2A5" w:themeColor="accent3" w:themeTint="66"/>
        <w:right w:val="single" w:sz="4" w:space="0" w:color="F5E2A5" w:themeColor="accent3" w:themeTint="66"/>
        <w:insideH w:val="single" w:sz="4" w:space="0" w:color="F5E2A5" w:themeColor="accent3" w:themeTint="66"/>
        <w:insideV w:val="single" w:sz="4" w:space="0" w:color="F5E2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4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4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5C1A2" w:themeColor="accent4" w:themeTint="66"/>
        <w:left w:val="single" w:sz="4" w:space="0" w:color="F5C1A2" w:themeColor="accent4" w:themeTint="66"/>
        <w:bottom w:val="single" w:sz="4" w:space="0" w:color="F5C1A2" w:themeColor="accent4" w:themeTint="66"/>
        <w:right w:val="single" w:sz="4" w:space="0" w:color="F5C1A2" w:themeColor="accent4" w:themeTint="66"/>
        <w:insideH w:val="single" w:sz="4" w:space="0" w:color="F5C1A2" w:themeColor="accent4" w:themeTint="66"/>
        <w:insideV w:val="single" w:sz="4" w:space="0" w:color="F5C1A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0A37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3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1A399" w:themeColor="accent5" w:themeTint="66"/>
        <w:left w:val="single" w:sz="4" w:space="0" w:color="F1A399" w:themeColor="accent5" w:themeTint="66"/>
        <w:bottom w:val="single" w:sz="4" w:space="0" w:color="F1A399" w:themeColor="accent5" w:themeTint="66"/>
        <w:right w:val="single" w:sz="4" w:space="0" w:color="F1A399" w:themeColor="accent5" w:themeTint="66"/>
        <w:insideH w:val="single" w:sz="4" w:space="0" w:color="F1A399" w:themeColor="accent5" w:themeTint="66"/>
        <w:insideV w:val="single" w:sz="4" w:space="0" w:color="F1A3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A7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7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D0B8" w:themeColor="accent6" w:themeTint="66"/>
        <w:left w:val="single" w:sz="4" w:space="0" w:color="D5D0B8" w:themeColor="accent6" w:themeTint="66"/>
        <w:bottom w:val="single" w:sz="4" w:space="0" w:color="D5D0B8" w:themeColor="accent6" w:themeTint="66"/>
        <w:right w:val="single" w:sz="4" w:space="0" w:color="D5D0B8" w:themeColor="accent6" w:themeTint="66"/>
        <w:insideH w:val="single" w:sz="4" w:space="0" w:color="D5D0B8" w:themeColor="accent6" w:themeTint="66"/>
        <w:insideV w:val="single" w:sz="4" w:space="0" w:color="D5D0B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1B8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B8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FE373" w:themeColor="accent1" w:themeTint="99"/>
        <w:bottom w:val="single" w:sz="2" w:space="0" w:color="BFE373" w:themeColor="accent1" w:themeTint="99"/>
        <w:insideH w:val="single" w:sz="2" w:space="0" w:color="BFE373" w:themeColor="accent1" w:themeTint="99"/>
        <w:insideV w:val="single" w:sz="2" w:space="0" w:color="BFE37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E37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3DE61" w:themeColor="accent2" w:themeTint="99"/>
        <w:bottom w:val="single" w:sz="2" w:space="0" w:color="93DE61" w:themeColor="accent2" w:themeTint="99"/>
        <w:insideH w:val="single" w:sz="2" w:space="0" w:color="93DE61" w:themeColor="accent2" w:themeTint="99"/>
        <w:insideV w:val="single" w:sz="2" w:space="0" w:color="93DE6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E6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E6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0D478" w:themeColor="accent3" w:themeTint="99"/>
        <w:bottom w:val="single" w:sz="2" w:space="0" w:color="F0D478" w:themeColor="accent3" w:themeTint="99"/>
        <w:insideH w:val="single" w:sz="2" w:space="0" w:color="F0D478" w:themeColor="accent3" w:themeTint="99"/>
        <w:insideV w:val="single" w:sz="2" w:space="0" w:color="F0D4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4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4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0A374" w:themeColor="accent4" w:themeTint="99"/>
        <w:bottom w:val="single" w:sz="2" w:space="0" w:color="F0A374" w:themeColor="accent4" w:themeTint="99"/>
        <w:insideH w:val="single" w:sz="2" w:space="0" w:color="F0A374" w:themeColor="accent4" w:themeTint="99"/>
        <w:insideV w:val="single" w:sz="2" w:space="0" w:color="F0A37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37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37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A7666" w:themeColor="accent5" w:themeTint="99"/>
        <w:bottom w:val="single" w:sz="2" w:space="0" w:color="EA7666" w:themeColor="accent5" w:themeTint="99"/>
        <w:insideH w:val="single" w:sz="2" w:space="0" w:color="EA7666" w:themeColor="accent5" w:themeTint="99"/>
        <w:insideV w:val="single" w:sz="2" w:space="0" w:color="EA7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7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7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B895" w:themeColor="accent6" w:themeTint="99"/>
        <w:bottom w:val="single" w:sz="2" w:space="0" w:color="C1B895" w:themeColor="accent6" w:themeTint="99"/>
        <w:insideH w:val="single" w:sz="2" w:space="0" w:color="C1B895" w:themeColor="accent6" w:themeTint="99"/>
        <w:insideV w:val="single" w:sz="2" w:space="0" w:color="C1B89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B89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B89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E373" w:themeColor="accent1" w:themeTint="99"/>
        <w:left w:val="single" w:sz="4" w:space="0" w:color="BFE373" w:themeColor="accent1" w:themeTint="99"/>
        <w:bottom w:val="single" w:sz="4" w:space="0" w:color="BFE373" w:themeColor="accent1" w:themeTint="99"/>
        <w:right w:val="single" w:sz="4" w:space="0" w:color="BFE373" w:themeColor="accent1" w:themeTint="99"/>
        <w:insideH w:val="single" w:sz="4" w:space="0" w:color="BFE373" w:themeColor="accent1" w:themeTint="99"/>
        <w:insideV w:val="single" w:sz="4" w:space="0" w:color="BFE37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  <w:tblStylePr w:type="neCell">
      <w:tblPr/>
      <w:tcPr>
        <w:tcBorders>
          <w:bottom w:val="single" w:sz="4" w:space="0" w:color="BFE373" w:themeColor="accent1" w:themeTint="99"/>
        </w:tcBorders>
      </w:tcPr>
    </w:tblStylePr>
    <w:tblStylePr w:type="nwCell">
      <w:tblPr/>
      <w:tcPr>
        <w:tcBorders>
          <w:bottom w:val="single" w:sz="4" w:space="0" w:color="BFE373" w:themeColor="accent1" w:themeTint="99"/>
        </w:tcBorders>
      </w:tcPr>
    </w:tblStylePr>
    <w:tblStylePr w:type="seCell">
      <w:tblPr/>
      <w:tcPr>
        <w:tcBorders>
          <w:top w:val="single" w:sz="4" w:space="0" w:color="BFE373" w:themeColor="accent1" w:themeTint="99"/>
        </w:tcBorders>
      </w:tcPr>
    </w:tblStylePr>
    <w:tblStylePr w:type="swCell">
      <w:tblPr/>
      <w:tcPr>
        <w:tcBorders>
          <w:top w:val="single" w:sz="4" w:space="0" w:color="BFE37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3DE61" w:themeColor="accent2" w:themeTint="99"/>
        <w:left w:val="single" w:sz="4" w:space="0" w:color="93DE61" w:themeColor="accent2" w:themeTint="99"/>
        <w:bottom w:val="single" w:sz="4" w:space="0" w:color="93DE61" w:themeColor="accent2" w:themeTint="99"/>
        <w:right w:val="single" w:sz="4" w:space="0" w:color="93DE61" w:themeColor="accent2" w:themeTint="99"/>
        <w:insideH w:val="single" w:sz="4" w:space="0" w:color="93DE61" w:themeColor="accent2" w:themeTint="99"/>
        <w:insideV w:val="single" w:sz="4" w:space="0" w:color="93DE6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  <w:tblStylePr w:type="neCell">
      <w:tblPr/>
      <w:tcPr>
        <w:tcBorders>
          <w:bottom w:val="single" w:sz="4" w:space="0" w:color="93DE61" w:themeColor="accent2" w:themeTint="99"/>
        </w:tcBorders>
      </w:tcPr>
    </w:tblStylePr>
    <w:tblStylePr w:type="nwCell">
      <w:tblPr/>
      <w:tcPr>
        <w:tcBorders>
          <w:bottom w:val="single" w:sz="4" w:space="0" w:color="93DE61" w:themeColor="accent2" w:themeTint="99"/>
        </w:tcBorders>
      </w:tcPr>
    </w:tblStylePr>
    <w:tblStylePr w:type="seCell">
      <w:tblPr/>
      <w:tcPr>
        <w:tcBorders>
          <w:top w:val="single" w:sz="4" w:space="0" w:color="93DE61" w:themeColor="accent2" w:themeTint="99"/>
        </w:tcBorders>
      </w:tcPr>
    </w:tblStylePr>
    <w:tblStylePr w:type="swCell">
      <w:tblPr/>
      <w:tcPr>
        <w:tcBorders>
          <w:top w:val="single" w:sz="4" w:space="0" w:color="93DE6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D478" w:themeColor="accent3" w:themeTint="99"/>
        <w:left w:val="single" w:sz="4" w:space="0" w:color="F0D478" w:themeColor="accent3" w:themeTint="99"/>
        <w:bottom w:val="single" w:sz="4" w:space="0" w:color="F0D478" w:themeColor="accent3" w:themeTint="99"/>
        <w:right w:val="single" w:sz="4" w:space="0" w:color="F0D478" w:themeColor="accent3" w:themeTint="99"/>
        <w:insideH w:val="single" w:sz="4" w:space="0" w:color="F0D478" w:themeColor="accent3" w:themeTint="99"/>
        <w:insideV w:val="single" w:sz="4" w:space="0" w:color="F0D4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  <w:tblStylePr w:type="neCell">
      <w:tblPr/>
      <w:tcPr>
        <w:tcBorders>
          <w:bottom w:val="single" w:sz="4" w:space="0" w:color="F0D478" w:themeColor="accent3" w:themeTint="99"/>
        </w:tcBorders>
      </w:tcPr>
    </w:tblStylePr>
    <w:tblStylePr w:type="nwCell">
      <w:tblPr/>
      <w:tcPr>
        <w:tcBorders>
          <w:bottom w:val="single" w:sz="4" w:space="0" w:color="F0D478" w:themeColor="accent3" w:themeTint="99"/>
        </w:tcBorders>
      </w:tcPr>
    </w:tblStylePr>
    <w:tblStylePr w:type="seCell">
      <w:tblPr/>
      <w:tcPr>
        <w:tcBorders>
          <w:top w:val="single" w:sz="4" w:space="0" w:color="F0D478" w:themeColor="accent3" w:themeTint="99"/>
        </w:tcBorders>
      </w:tcPr>
    </w:tblStylePr>
    <w:tblStylePr w:type="swCell">
      <w:tblPr/>
      <w:tcPr>
        <w:tcBorders>
          <w:top w:val="single" w:sz="4" w:space="0" w:color="F0D4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374" w:themeColor="accent4" w:themeTint="99"/>
        <w:left w:val="single" w:sz="4" w:space="0" w:color="F0A374" w:themeColor="accent4" w:themeTint="99"/>
        <w:bottom w:val="single" w:sz="4" w:space="0" w:color="F0A374" w:themeColor="accent4" w:themeTint="99"/>
        <w:right w:val="single" w:sz="4" w:space="0" w:color="F0A374" w:themeColor="accent4" w:themeTint="99"/>
        <w:insideH w:val="single" w:sz="4" w:space="0" w:color="F0A374" w:themeColor="accent4" w:themeTint="99"/>
        <w:insideV w:val="single" w:sz="4" w:space="0" w:color="F0A37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  <w:tblStylePr w:type="neCell">
      <w:tblPr/>
      <w:tcPr>
        <w:tcBorders>
          <w:bottom w:val="single" w:sz="4" w:space="0" w:color="F0A374" w:themeColor="accent4" w:themeTint="99"/>
        </w:tcBorders>
      </w:tcPr>
    </w:tblStylePr>
    <w:tblStylePr w:type="nwCell">
      <w:tblPr/>
      <w:tcPr>
        <w:tcBorders>
          <w:bottom w:val="single" w:sz="4" w:space="0" w:color="F0A374" w:themeColor="accent4" w:themeTint="99"/>
        </w:tcBorders>
      </w:tcPr>
    </w:tblStylePr>
    <w:tblStylePr w:type="seCell">
      <w:tblPr/>
      <w:tcPr>
        <w:tcBorders>
          <w:top w:val="single" w:sz="4" w:space="0" w:color="F0A374" w:themeColor="accent4" w:themeTint="99"/>
        </w:tcBorders>
      </w:tcPr>
    </w:tblStylePr>
    <w:tblStylePr w:type="swCell">
      <w:tblPr/>
      <w:tcPr>
        <w:tcBorders>
          <w:top w:val="single" w:sz="4" w:space="0" w:color="F0A37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7666" w:themeColor="accent5" w:themeTint="99"/>
        <w:left w:val="single" w:sz="4" w:space="0" w:color="EA7666" w:themeColor="accent5" w:themeTint="99"/>
        <w:bottom w:val="single" w:sz="4" w:space="0" w:color="EA7666" w:themeColor="accent5" w:themeTint="99"/>
        <w:right w:val="single" w:sz="4" w:space="0" w:color="EA7666" w:themeColor="accent5" w:themeTint="99"/>
        <w:insideH w:val="single" w:sz="4" w:space="0" w:color="EA7666" w:themeColor="accent5" w:themeTint="99"/>
        <w:insideV w:val="single" w:sz="4" w:space="0" w:color="EA7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  <w:tblStylePr w:type="neCell">
      <w:tblPr/>
      <w:tcPr>
        <w:tcBorders>
          <w:bottom w:val="single" w:sz="4" w:space="0" w:color="EA7666" w:themeColor="accent5" w:themeTint="99"/>
        </w:tcBorders>
      </w:tcPr>
    </w:tblStylePr>
    <w:tblStylePr w:type="nwCell">
      <w:tblPr/>
      <w:tcPr>
        <w:tcBorders>
          <w:bottom w:val="single" w:sz="4" w:space="0" w:color="EA7666" w:themeColor="accent5" w:themeTint="99"/>
        </w:tcBorders>
      </w:tcPr>
    </w:tblStylePr>
    <w:tblStylePr w:type="seCell">
      <w:tblPr/>
      <w:tcPr>
        <w:tcBorders>
          <w:top w:val="single" w:sz="4" w:space="0" w:color="EA7666" w:themeColor="accent5" w:themeTint="99"/>
        </w:tcBorders>
      </w:tcPr>
    </w:tblStylePr>
    <w:tblStylePr w:type="swCell">
      <w:tblPr/>
      <w:tcPr>
        <w:tcBorders>
          <w:top w:val="single" w:sz="4" w:space="0" w:color="EA76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B895" w:themeColor="accent6" w:themeTint="99"/>
        <w:left w:val="single" w:sz="4" w:space="0" w:color="C1B895" w:themeColor="accent6" w:themeTint="99"/>
        <w:bottom w:val="single" w:sz="4" w:space="0" w:color="C1B895" w:themeColor="accent6" w:themeTint="99"/>
        <w:right w:val="single" w:sz="4" w:space="0" w:color="C1B895" w:themeColor="accent6" w:themeTint="99"/>
        <w:insideH w:val="single" w:sz="4" w:space="0" w:color="C1B895" w:themeColor="accent6" w:themeTint="99"/>
        <w:insideV w:val="single" w:sz="4" w:space="0" w:color="C1B89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  <w:tblStylePr w:type="neCell">
      <w:tblPr/>
      <w:tcPr>
        <w:tcBorders>
          <w:bottom w:val="single" w:sz="4" w:space="0" w:color="C1B895" w:themeColor="accent6" w:themeTint="99"/>
        </w:tcBorders>
      </w:tcPr>
    </w:tblStylePr>
    <w:tblStylePr w:type="nwCell">
      <w:tblPr/>
      <w:tcPr>
        <w:tcBorders>
          <w:bottom w:val="single" w:sz="4" w:space="0" w:color="C1B895" w:themeColor="accent6" w:themeTint="99"/>
        </w:tcBorders>
      </w:tcPr>
    </w:tblStylePr>
    <w:tblStylePr w:type="seCell">
      <w:tblPr/>
      <w:tcPr>
        <w:tcBorders>
          <w:top w:val="single" w:sz="4" w:space="0" w:color="C1B895" w:themeColor="accent6" w:themeTint="99"/>
        </w:tcBorders>
      </w:tcPr>
    </w:tblStylePr>
    <w:tblStylePr w:type="swCell">
      <w:tblPr/>
      <w:tcPr>
        <w:tcBorders>
          <w:top w:val="single" w:sz="4" w:space="0" w:color="C1B89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E373" w:themeColor="accent1" w:themeTint="99"/>
        <w:left w:val="single" w:sz="4" w:space="0" w:color="BFE373" w:themeColor="accent1" w:themeTint="99"/>
        <w:bottom w:val="single" w:sz="4" w:space="0" w:color="BFE373" w:themeColor="accent1" w:themeTint="99"/>
        <w:right w:val="single" w:sz="4" w:space="0" w:color="BFE373" w:themeColor="accent1" w:themeTint="99"/>
        <w:insideH w:val="single" w:sz="4" w:space="0" w:color="BFE373" w:themeColor="accent1" w:themeTint="99"/>
        <w:insideV w:val="single" w:sz="4" w:space="0" w:color="BFE37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C226" w:themeColor="accent1"/>
          <w:left w:val="single" w:sz="4" w:space="0" w:color="90C226" w:themeColor="accent1"/>
          <w:bottom w:val="single" w:sz="4" w:space="0" w:color="90C226" w:themeColor="accent1"/>
          <w:right w:val="single" w:sz="4" w:space="0" w:color="90C226" w:themeColor="accent1"/>
          <w:insideH w:val="nil"/>
          <w:insideV w:val="nil"/>
        </w:tcBorders>
        <w:shd w:val="clear" w:color="auto" w:fill="90C226" w:themeFill="accent1"/>
      </w:tcPr>
    </w:tblStylePr>
    <w:tblStylePr w:type="lastRow">
      <w:rPr>
        <w:b/>
        <w:bCs/>
      </w:rPr>
      <w:tblPr/>
      <w:tcPr>
        <w:tcBorders>
          <w:top w:val="double" w:sz="4" w:space="0" w:color="90C2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3DE61" w:themeColor="accent2" w:themeTint="99"/>
        <w:left w:val="single" w:sz="4" w:space="0" w:color="93DE61" w:themeColor="accent2" w:themeTint="99"/>
        <w:bottom w:val="single" w:sz="4" w:space="0" w:color="93DE61" w:themeColor="accent2" w:themeTint="99"/>
        <w:right w:val="single" w:sz="4" w:space="0" w:color="93DE61" w:themeColor="accent2" w:themeTint="99"/>
        <w:insideH w:val="single" w:sz="4" w:space="0" w:color="93DE61" w:themeColor="accent2" w:themeTint="99"/>
        <w:insideV w:val="single" w:sz="4" w:space="0" w:color="93DE6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A021" w:themeColor="accent2"/>
          <w:left w:val="single" w:sz="4" w:space="0" w:color="54A021" w:themeColor="accent2"/>
          <w:bottom w:val="single" w:sz="4" w:space="0" w:color="54A021" w:themeColor="accent2"/>
          <w:right w:val="single" w:sz="4" w:space="0" w:color="54A021" w:themeColor="accent2"/>
          <w:insideH w:val="nil"/>
          <w:insideV w:val="nil"/>
        </w:tcBorders>
        <w:shd w:val="clear" w:color="auto" w:fill="54A021" w:themeFill="accent2"/>
      </w:tcPr>
    </w:tblStylePr>
    <w:tblStylePr w:type="lastRow">
      <w:rPr>
        <w:b/>
        <w:bCs/>
      </w:rPr>
      <w:tblPr/>
      <w:tcPr>
        <w:tcBorders>
          <w:top w:val="double" w:sz="4" w:space="0" w:color="54A0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D478" w:themeColor="accent3" w:themeTint="99"/>
        <w:left w:val="single" w:sz="4" w:space="0" w:color="F0D478" w:themeColor="accent3" w:themeTint="99"/>
        <w:bottom w:val="single" w:sz="4" w:space="0" w:color="F0D478" w:themeColor="accent3" w:themeTint="99"/>
        <w:right w:val="single" w:sz="4" w:space="0" w:color="F0D478" w:themeColor="accent3" w:themeTint="99"/>
        <w:insideH w:val="single" w:sz="4" w:space="0" w:color="F0D478" w:themeColor="accent3" w:themeTint="99"/>
        <w:insideV w:val="single" w:sz="4" w:space="0" w:color="F0D4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B91E" w:themeColor="accent3"/>
          <w:left w:val="single" w:sz="4" w:space="0" w:color="E6B91E" w:themeColor="accent3"/>
          <w:bottom w:val="single" w:sz="4" w:space="0" w:color="E6B91E" w:themeColor="accent3"/>
          <w:right w:val="single" w:sz="4" w:space="0" w:color="E6B91E" w:themeColor="accent3"/>
          <w:insideH w:val="nil"/>
          <w:insideV w:val="nil"/>
        </w:tcBorders>
        <w:shd w:val="clear" w:color="auto" w:fill="E6B91E" w:themeFill="accent3"/>
      </w:tcPr>
    </w:tblStylePr>
    <w:tblStylePr w:type="lastRow">
      <w:rPr>
        <w:b/>
        <w:bCs/>
      </w:rPr>
      <w:tblPr/>
      <w:tcPr>
        <w:tcBorders>
          <w:top w:val="double" w:sz="4" w:space="0" w:color="E6B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374" w:themeColor="accent4" w:themeTint="99"/>
        <w:left w:val="single" w:sz="4" w:space="0" w:color="F0A374" w:themeColor="accent4" w:themeTint="99"/>
        <w:bottom w:val="single" w:sz="4" w:space="0" w:color="F0A374" w:themeColor="accent4" w:themeTint="99"/>
        <w:right w:val="single" w:sz="4" w:space="0" w:color="F0A374" w:themeColor="accent4" w:themeTint="99"/>
        <w:insideH w:val="single" w:sz="4" w:space="0" w:color="F0A374" w:themeColor="accent4" w:themeTint="99"/>
        <w:insideV w:val="single" w:sz="4" w:space="0" w:color="F0A37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6618" w:themeColor="accent4"/>
          <w:left w:val="single" w:sz="4" w:space="0" w:color="E76618" w:themeColor="accent4"/>
          <w:bottom w:val="single" w:sz="4" w:space="0" w:color="E76618" w:themeColor="accent4"/>
          <w:right w:val="single" w:sz="4" w:space="0" w:color="E76618" w:themeColor="accent4"/>
          <w:insideH w:val="nil"/>
          <w:insideV w:val="nil"/>
        </w:tcBorders>
        <w:shd w:val="clear" w:color="auto" w:fill="E76618" w:themeFill="accent4"/>
      </w:tcPr>
    </w:tblStylePr>
    <w:tblStylePr w:type="lastRow">
      <w:rPr>
        <w:b/>
        <w:bCs/>
      </w:rPr>
      <w:tblPr/>
      <w:tcPr>
        <w:tcBorders>
          <w:top w:val="double" w:sz="4" w:space="0" w:color="E7661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7666" w:themeColor="accent5" w:themeTint="99"/>
        <w:left w:val="single" w:sz="4" w:space="0" w:color="EA7666" w:themeColor="accent5" w:themeTint="99"/>
        <w:bottom w:val="single" w:sz="4" w:space="0" w:color="EA7666" w:themeColor="accent5" w:themeTint="99"/>
        <w:right w:val="single" w:sz="4" w:space="0" w:color="EA7666" w:themeColor="accent5" w:themeTint="99"/>
        <w:insideH w:val="single" w:sz="4" w:space="0" w:color="EA7666" w:themeColor="accent5" w:themeTint="99"/>
        <w:insideV w:val="single" w:sz="4" w:space="0" w:color="EA7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2F1A" w:themeColor="accent5"/>
          <w:left w:val="single" w:sz="4" w:space="0" w:color="C42F1A" w:themeColor="accent5"/>
          <w:bottom w:val="single" w:sz="4" w:space="0" w:color="C42F1A" w:themeColor="accent5"/>
          <w:right w:val="single" w:sz="4" w:space="0" w:color="C42F1A" w:themeColor="accent5"/>
          <w:insideH w:val="nil"/>
          <w:insideV w:val="nil"/>
        </w:tcBorders>
        <w:shd w:val="clear" w:color="auto" w:fill="C42F1A" w:themeFill="accent5"/>
      </w:tcPr>
    </w:tblStylePr>
    <w:tblStylePr w:type="lastRow">
      <w:rPr>
        <w:b/>
        <w:bCs/>
      </w:rPr>
      <w:tblPr/>
      <w:tcPr>
        <w:tcBorders>
          <w:top w:val="double" w:sz="4" w:space="0" w:color="C42F1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B895" w:themeColor="accent6" w:themeTint="99"/>
        <w:left w:val="single" w:sz="4" w:space="0" w:color="C1B895" w:themeColor="accent6" w:themeTint="99"/>
        <w:bottom w:val="single" w:sz="4" w:space="0" w:color="C1B895" w:themeColor="accent6" w:themeTint="99"/>
        <w:right w:val="single" w:sz="4" w:space="0" w:color="C1B895" w:themeColor="accent6" w:themeTint="99"/>
        <w:insideH w:val="single" w:sz="4" w:space="0" w:color="C1B895" w:themeColor="accent6" w:themeTint="99"/>
        <w:insideV w:val="single" w:sz="4" w:space="0" w:color="C1B8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655" w:themeColor="accent6"/>
          <w:left w:val="single" w:sz="4" w:space="0" w:color="918655" w:themeColor="accent6"/>
          <w:bottom w:val="single" w:sz="4" w:space="0" w:color="918655" w:themeColor="accent6"/>
          <w:right w:val="single" w:sz="4" w:space="0" w:color="918655" w:themeColor="accent6"/>
          <w:insideH w:val="nil"/>
          <w:insideV w:val="nil"/>
        </w:tcBorders>
        <w:shd w:val="clear" w:color="auto" w:fill="918655" w:themeFill="accent6"/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C2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C2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C2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C226" w:themeFill="accent1"/>
      </w:tcPr>
    </w:tblStylePr>
    <w:tblStylePr w:type="band1Vert">
      <w:tblPr/>
      <w:tcPr>
        <w:shd w:val="clear" w:color="auto" w:fill="D4ECA1" w:themeFill="accent1" w:themeFillTint="66"/>
      </w:tcPr>
    </w:tblStylePr>
    <w:tblStylePr w:type="band1Horz">
      <w:tblPr/>
      <w:tcPr>
        <w:shd w:val="clear" w:color="auto" w:fill="D4ECA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4C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A02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A02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A02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A021" w:themeFill="accent2"/>
      </w:tcPr>
    </w:tblStylePr>
    <w:tblStylePr w:type="band1Vert">
      <w:tblPr/>
      <w:tcPr>
        <w:shd w:val="clear" w:color="auto" w:fill="B7E995" w:themeFill="accent2" w:themeFillTint="66"/>
      </w:tcPr>
    </w:tblStylePr>
    <w:tblStylePr w:type="band1Horz">
      <w:tblPr/>
      <w:tcPr>
        <w:shd w:val="clear" w:color="auto" w:fill="B7E99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0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B9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B9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B9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B91E" w:themeFill="accent3"/>
      </w:tcPr>
    </w:tblStylePr>
    <w:tblStylePr w:type="band1Vert">
      <w:tblPr/>
      <w:tcPr>
        <w:shd w:val="clear" w:color="auto" w:fill="F5E2A5" w:themeFill="accent3" w:themeFillTint="66"/>
      </w:tcPr>
    </w:tblStylePr>
    <w:tblStylePr w:type="band1Horz">
      <w:tblPr/>
      <w:tcPr>
        <w:shd w:val="clear" w:color="auto" w:fill="F5E2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0D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661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661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661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6618" w:themeFill="accent4"/>
      </w:tcPr>
    </w:tblStylePr>
    <w:tblStylePr w:type="band1Vert">
      <w:tblPr/>
      <w:tcPr>
        <w:shd w:val="clear" w:color="auto" w:fill="F5C1A2" w:themeFill="accent4" w:themeFillTint="66"/>
      </w:tcPr>
    </w:tblStylePr>
    <w:tblStylePr w:type="band1Horz">
      <w:tblPr/>
      <w:tcPr>
        <w:shd w:val="clear" w:color="auto" w:fill="F5C1A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band1Vert">
      <w:tblPr/>
      <w:tcPr>
        <w:shd w:val="clear" w:color="auto" w:fill="F1A399" w:themeFill="accent5" w:themeFillTint="66"/>
      </w:tcPr>
    </w:tblStylePr>
    <w:tblStylePr w:type="band1Horz">
      <w:tblPr/>
      <w:tcPr>
        <w:shd w:val="clear" w:color="auto" w:fill="F1A3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65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65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86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8655" w:themeFill="accent6"/>
      </w:tcPr>
    </w:tblStylePr>
    <w:tblStylePr w:type="band1Vert">
      <w:tblPr/>
      <w:tcPr>
        <w:shd w:val="clear" w:color="auto" w:fill="D5D0B8" w:themeFill="accent6" w:themeFillTint="66"/>
      </w:tcPr>
    </w:tblStylePr>
    <w:tblStylePr w:type="band1Horz">
      <w:tblPr/>
      <w:tcPr>
        <w:shd w:val="clear" w:color="auto" w:fill="D5D0B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6B911C" w:themeColor="accent1" w:themeShade="BF"/>
    </w:rPr>
    <w:tblPr>
      <w:tblStyleRowBandSize w:val="1"/>
      <w:tblStyleColBandSize w:val="1"/>
      <w:tblBorders>
        <w:top w:val="single" w:sz="4" w:space="0" w:color="BFE373" w:themeColor="accent1" w:themeTint="99"/>
        <w:left w:val="single" w:sz="4" w:space="0" w:color="BFE373" w:themeColor="accent1" w:themeTint="99"/>
        <w:bottom w:val="single" w:sz="4" w:space="0" w:color="BFE373" w:themeColor="accent1" w:themeTint="99"/>
        <w:right w:val="single" w:sz="4" w:space="0" w:color="BFE373" w:themeColor="accent1" w:themeTint="99"/>
        <w:insideH w:val="single" w:sz="4" w:space="0" w:color="BFE373" w:themeColor="accent1" w:themeTint="99"/>
        <w:insideV w:val="single" w:sz="4" w:space="0" w:color="BFE37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3E7718" w:themeColor="accent2" w:themeShade="BF"/>
    </w:rPr>
    <w:tblPr>
      <w:tblStyleRowBandSize w:val="1"/>
      <w:tblStyleColBandSize w:val="1"/>
      <w:tblBorders>
        <w:top w:val="single" w:sz="4" w:space="0" w:color="93DE61" w:themeColor="accent2" w:themeTint="99"/>
        <w:left w:val="single" w:sz="4" w:space="0" w:color="93DE61" w:themeColor="accent2" w:themeTint="99"/>
        <w:bottom w:val="single" w:sz="4" w:space="0" w:color="93DE61" w:themeColor="accent2" w:themeTint="99"/>
        <w:right w:val="single" w:sz="4" w:space="0" w:color="93DE61" w:themeColor="accent2" w:themeTint="99"/>
        <w:insideH w:val="single" w:sz="4" w:space="0" w:color="93DE61" w:themeColor="accent2" w:themeTint="99"/>
        <w:insideV w:val="single" w:sz="4" w:space="0" w:color="93DE6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E6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E6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F8B13" w:themeColor="accent3" w:themeShade="BF"/>
    </w:rPr>
    <w:tblPr>
      <w:tblStyleRowBandSize w:val="1"/>
      <w:tblStyleColBandSize w:val="1"/>
      <w:tblBorders>
        <w:top w:val="single" w:sz="4" w:space="0" w:color="F0D478" w:themeColor="accent3" w:themeTint="99"/>
        <w:left w:val="single" w:sz="4" w:space="0" w:color="F0D478" w:themeColor="accent3" w:themeTint="99"/>
        <w:bottom w:val="single" w:sz="4" w:space="0" w:color="F0D478" w:themeColor="accent3" w:themeTint="99"/>
        <w:right w:val="single" w:sz="4" w:space="0" w:color="F0D478" w:themeColor="accent3" w:themeTint="99"/>
        <w:insideH w:val="single" w:sz="4" w:space="0" w:color="F0D478" w:themeColor="accent3" w:themeTint="99"/>
        <w:insideV w:val="single" w:sz="4" w:space="0" w:color="F0D4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4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4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AD4C12" w:themeColor="accent4" w:themeShade="BF"/>
    </w:rPr>
    <w:tblPr>
      <w:tblStyleRowBandSize w:val="1"/>
      <w:tblStyleColBandSize w:val="1"/>
      <w:tblBorders>
        <w:top w:val="single" w:sz="4" w:space="0" w:color="F0A374" w:themeColor="accent4" w:themeTint="99"/>
        <w:left w:val="single" w:sz="4" w:space="0" w:color="F0A374" w:themeColor="accent4" w:themeTint="99"/>
        <w:bottom w:val="single" w:sz="4" w:space="0" w:color="F0A374" w:themeColor="accent4" w:themeTint="99"/>
        <w:right w:val="single" w:sz="4" w:space="0" w:color="F0A374" w:themeColor="accent4" w:themeTint="99"/>
        <w:insideH w:val="single" w:sz="4" w:space="0" w:color="F0A374" w:themeColor="accent4" w:themeTint="99"/>
        <w:insideV w:val="single" w:sz="4" w:space="0" w:color="F0A37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0A37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3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922213" w:themeColor="accent5" w:themeShade="BF"/>
    </w:rPr>
    <w:tblPr>
      <w:tblStyleRowBandSize w:val="1"/>
      <w:tblStyleColBandSize w:val="1"/>
      <w:tblBorders>
        <w:top w:val="single" w:sz="4" w:space="0" w:color="EA7666" w:themeColor="accent5" w:themeTint="99"/>
        <w:left w:val="single" w:sz="4" w:space="0" w:color="EA7666" w:themeColor="accent5" w:themeTint="99"/>
        <w:bottom w:val="single" w:sz="4" w:space="0" w:color="EA7666" w:themeColor="accent5" w:themeTint="99"/>
        <w:right w:val="single" w:sz="4" w:space="0" w:color="EA7666" w:themeColor="accent5" w:themeTint="99"/>
        <w:insideH w:val="single" w:sz="4" w:space="0" w:color="EA7666" w:themeColor="accent5" w:themeTint="99"/>
        <w:insideV w:val="single" w:sz="4" w:space="0" w:color="EA7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A7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7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6C643F" w:themeColor="accent6" w:themeShade="BF"/>
    </w:rPr>
    <w:tblPr>
      <w:tblStyleRowBandSize w:val="1"/>
      <w:tblStyleColBandSize w:val="1"/>
      <w:tblBorders>
        <w:top w:val="single" w:sz="4" w:space="0" w:color="C1B895" w:themeColor="accent6" w:themeTint="99"/>
        <w:left w:val="single" w:sz="4" w:space="0" w:color="C1B895" w:themeColor="accent6" w:themeTint="99"/>
        <w:bottom w:val="single" w:sz="4" w:space="0" w:color="C1B895" w:themeColor="accent6" w:themeTint="99"/>
        <w:right w:val="single" w:sz="4" w:space="0" w:color="C1B895" w:themeColor="accent6" w:themeTint="99"/>
        <w:insideH w:val="single" w:sz="4" w:space="0" w:color="C1B895" w:themeColor="accent6" w:themeTint="99"/>
        <w:insideV w:val="single" w:sz="4" w:space="0" w:color="C1B89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1B8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B8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6B911C" w:themeColor="accent1" w:themeShade="BF"/>
    </w:rPr>
    <w:tblPr>
      <w:tblStyleRowBandSize w:val="1"/>
      <w:tblStyleColBandSize w:val="1"/>
      <w:tblBorders>
        <w:top w:val="single" w:sz="4" w:space="0" w:color="BFE373" w:themeColor="accent1" w:themeTint="99"/>
        <w:left w:val="single" w:sz="4" w:space="0" w:color="BFE373" w:themeColor="accent1" w:themeTint="99"/>
        <w:bottom w:val="single" w:sz="4" w:space="0" w:color="BFE373" w:themeColor="accent1" w:themeTint="99"/>
        <w:right w:val="single" w:sz="4" w:space="0" w:color="BFE373" w:themeColor="accent1" w:themeTint="99"/>
        <w:insideH w:val="single" w:sz="4" w:space="0" w:color="BFE373" w:themeColor="accent1" w:themeTint="99"/>
        <w:insideV w:val="single" w:sz="4" w:space="0" w:color="BFE37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  <w:tblStylePr w:type="neCell">
      <w:tblPr/>
      <w:tcPr>
        <w:tcBorders>
          <w:bottom w:val="single" w:sz="4" w:space="0" w:color="BFE373" w:themeColor="accent1" w:themeTint="99"/>
        </w:tcBorders>
      </w:tcPr>
    </w:tblStylePr>
    <w:tblStylePr w:type="nwCell">
      <w:tblPr/>
      <w:tcPr>
        <w:tcBorders>
          <w:bottom w:val="single" w:sz="4" w:space="0" w:color="BFE373" w:themeColor="accent1" w:themeTint="99"/>
        </w:tcBorders>
      </w:tcPr>
    </w:tblStylePr>
    <w:tblStylePr w:type="seCell">
      <w:tblPr/>
      <w:tcPr>
        <w:tcBorders>
          <w:top w:val="single" w:sz="4" w:space="0" w:color="BFE373" w:themeColor="accent1" w:themeTint="99"/>
        </w:tcBorders>
      </w:tcPr>
    </w:tblStylePr>
    <w:tblStylePr w:type="swCell">
      <w:tblPr/>
      <w:tcPr>
        <w:tcBorders>
          <w:top w:val="single" w:sz="4" w:space="0" w:color="BFE37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3E7718" w:themeColor="accent2" w:themeShade="BF"/>
    </w:rPr>
    <w:tblPr>
      <w:tblStyleRowBandSize w:val="1"/>
      <w:tblStyleColBandSize w:val="1"/>
      <w:tblBorders>
        <w:top w:val="single" w:sz="4" w:space="0" w:color="93DE61" w:themeColor="accent2" w:themeTint="99"/>
        <w:left w:val="single" w:sz="4" w:space="0" w:color="93DE61" w:themeColor="accent2" w:themeTint="99"/>
        <w:bottom w:val="single" w:sz="4" w:space="0" w:color="93DE61" w:themeColor="accent2" w:themeTint="99"/>
        <w:right w:val="single" w:sz="4" w:space="0" w:color="93DE61" w:themeColor="accent2" w:themeTint="99"/>
        <w:insideH w:val="single" w:sz="4" w:space="0" w:color="93DE61" w:themeColor="accent2" w:themeTint="99"/>
        <w:insideV w:val="single" w:sz="4" w:space="0" w:color="93DE6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  <w:tblStylePr w:type="neCell">
      <w:tblPr/>
      <w:tcPr>
        <w:tcBorders>
          <w:bottom w:val="single" w:sz="4" w:space="0" w:color="93DE61" w:themeColor="accent2" w:themeTint="99"/>
        </w:tcBorders>
      </w:tcPr>
    </w:tblStylePr>
    <w:tblStylePr w:type="nwCell">
      <w:tblPr/>
      <w:tcPr>
        <w:tcBorders>
          <w:bottom w:val="single" w:sz="4" w:space="0" w:color="93DE61" w:themeColor="accent2" w:themeTint="99"/>
        </w:tcBorders>
      </w:tcPr>
    </w:tblStylePr>
    <w:tblStylePr w:type="seCell">
      <w:tblPr/>
      <w:tcPr>
        <w:tcBorders>
          <w:top w:val="single" w:sz="4" w:space="0" w:color="93DE61" w:themeColor="accent2" w:themeTint="99"/>
        </w:tcBorders>
      </w:tcPr>
    </w:tblStylePr>
    <w:tblStylePr w:type="swCell">
      <w:tblPr/>
      <w:tcPr>
        <w:tcBorders>
          <w:top w:val="single" w:sz="4" w:space="0" w:color="93DE6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F8B13" w:themeColor="accent3" w:themeShade="BF"/>
    </w:rPr>
    <w:tblPr>
      <w:tblStyleRowBandSize w:val="1"/>
      <w:tblStyleColBandSize w:val="1"/>
      <w:tblBorders>
        <w:top w:val="single" w:sz="4" w:space="0" w:color="F0D478" w:themeColor="accent3" w:themeTint="99"/>
        <w:left w:val="single" w:sz="4" w:space="0" w:color="F0D478" w:themeColor="accent3" w:themeTint="99"/>
        <w:bottom w:val="single" w:sz="4" w:space="0" w:color="F0D478" w:themeColor="accent3" w:themeTint="99"/>
        <w:right w:val="single" w:sz="4" w:space="0" w:color="F0D478" w:themeColor="accent3" w:themeTint="99"/>
        <w:insideH w:val="single" w:sz="4" w:space="0" w:color="F0D478" w:themeColor="accent3" w:themeTint="99"/>
        <w:insideV w:val="single" w:sz="4" w:space="0" w:color="F0D4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  <w:tblStylePr w:type="neCell">
      <w:tblPr/>
      <w:tcPr>
        <w:tcBorders>
          <w:bottom w:val="single" w:sz="4" w:space="0" w:color="F0D478" w:themeColor="accent3" w:themeTint="99"/>
        </w:tcBorders>
      </w:tcPr>
    </w:tblStylePr>
    <w:tblStylePr w:type="nwCell">
      <w:tblPr/>
      <w:tcPr>
        <w:tcBorders>
          <w:bottom w:val="single" w:sz="4" w:space="0" w:color="F0D478" w:themeColor="accent3" w:themeTint="99"/>
        </w:tcBorders>
      </w:tcPr>
    </w:tblStylePr>
    <w:tblStylePr w:type="seCell">
      <w:tblPr/>
      <w:tcPr>
        <w:tcBorders>
          <w:top w:val="single" w:sz="4" w:space="0" w:color="F0D478" w:themeColor="accent3" w:themeTint="99"/>
        </w:tcBorders>
      </w:tcPr>
    </w:tblStylePr>
    <w:tblStylePr w:type="swCell">
      <w:tblPr/>
      <w:tcPr>
        <w:tcBorders>
          <w:top w:val="single" w:sz="4" w:space="0" w:color="F0D4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AD4C12" w:themeColor="accent4" w:themeShade="BF"/>
    </w:rPr>
    <w:tblPr>
      <w:tblStyleRowBandSize w:val="1"/>
      <w:tblStyleColBandSize w:val="1"/>
      <w:tblBorders>
        <w:top w:val="single" w:sz="4" w:space="0" w:color="F0A374" w:themeColor="accent4" w:themeTint="99"/>
        <w:left w:val="single" w:sz="4" w:space="0" w:color="F0A374" w:themeColor="accent4" w:themeTint="99"/>
        <w:bottom w:val="single" w:sz="4" w:space="0" w:color="F0A374" w:themeColor="accent4" w:themeTint="99"/>
        <w:right w:val="single" w:sz="4" w:space="0" w:color="F0A374" w:themeColor="accent4" w:themeTint="99"/>
        <w:insideH w:val="single" w:sz="4" w:space="0" w:color="F0A374" w:themeColor="accent4" w:themeTint="99"/>
        <w:insideV w:val="single" w:sz="4" w:space="0" w:color="F0A37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  <w:tblStylePr w:type="neCell">
      <w:tblPr/>
      <w:tcPr>
        <w:tcBorders>
          <w:bottom w:val="single" w:sz="4" w:space="0" w:color="F0A374" w:themeColor="accent4" w:themeTint="99"/>
        </w:tcBorders>
      </w:tcPr>
    </w:tblStylePr>
    <w:tblStylePr w:type="nwCell">
      <w:tblPr/>
      <w:tcPr>
        <w:tcBorders>
          <w:bottom w:val="single" w:sz="4" w:space="0" w:color="F0A374" w:themeColor="accent4" w:themeTint="99"/>
        </w:tcBorders>
      </w:tcPr>
    </w:tblStylePr>
    <w:tblStylePr w:type="seCell">
      <w:tblPr/>
      <w:tcPr>
        <w:tcBorders>
          <w:top w:val="single" w:sz="4" w:space="0" w:color="F0A374" w:themeColor="accent4" w:themeTint="99"/>
        </w:tcBorders>
      </w:tcPr>
    </w:tblStylePr>
    <w:tblStylePr w:type="swCell">
      <w:tblPr/>
      <w:tcPr>
        <w:tcBorders>
          <w:top w:val="single" w:sz="4" w:space="0" w:color="F0A37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922213" w:themeColor="accent5" w:themeShade="BF"/>
    </w:rPr>
    <w:tblPr>
      <w:tblStyleRowBandSize w:val="1"/>
      <w:tblStyleColBandSize w:val="1"/>
      <w:tblBorders>
        <w:top w:val="single" w:sz="4" w:space="0" w:color="EA7666" w:themeColor="accent5" w:themeTint="99"/>
        <w:left w:val="single" w:sz="4" w:space="0" w:color="EA7666" w:themeColor="accent5" w:themeTint="99"/>
        <w:bottom w:val="single" w:sz="4" w:space="0" w:color="EA7666" w:themeColor="accent5" w:themeTint="99"/>
        <w:right w:val="single" w:sz="4" w:space="0" w:color="EA7666" w:themeColor="accent5" w:themeTint="99"/>
        <w:insideH w:val="single" w:sz="4" w:space="0" w:color="EA7666" w:themeColor="accent5" w:themeTint="99"/>
        <w:insideV w:val="single" w:sz="4" w:space="0" w:color="EA7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  <w:tblStylePr w:type="neCell">
      <w:tblPr/>
      <w:tcPr>
        <w:tcBorders>
          <w:bottom w:val="single" w:sz="4" w:space="0" w:color="EA7666" w:themeColor="accent5" w:themeTint="99"/>
        </w:tcBorders>
      </w:tcPr>
    </w:tblStylePr>
    <w:tblStylePr w:type="nwCell">
      <w:tblPr/>
      <w:tcPr>
        <w:tcBorders>
          <w:bottom w:val="single" w:sz="4" w:space="0" w:color="EA7666" w:themeColor="accent5" w:themeTint="99"/>
        </w:tcBorders>
      </w:tcPr>
    </w:tblStylePr>
    <w:tblStylePr w:type="seCell">
      <w:tblPr/>
      <w:tcPr>
        <w:tcBorders>
          <w:top w:val="single" w:sz="4" w:space="0" w:color="EA7666" w:themeColor="accent5" w:themeTint="99"/>
        </w:tcBorders>
      </w:tcPr>
    </w:tblStylePr>
    <w:tblStylePr w:type="swCell">
      <w:tblPr/>
      <w:tcPr>
        <w:tcBorders>
          <w:top w:val="single" w:sz="4" w:space="0" w:color="EA76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6C643F" w:themeColor="accent6" w:themeShade="BF"/>
    </w:rPr>
    <w:tblPr>
      <w:tblStyleRowBandSize w:val="1"/>
      <w:tblStyleColBandSize w:val="1"/>
      <w:tblBorders>
        <w:top w:val="single" w:sz="4" w:space="0" w:color="C1B895" w:themeColor="accent6" w:themeTint="99"/>
        <w:left w:val="single" w:sz="4" w:space="0" w:color="C1B895" w:themeColor="accent6" w:themeTint="99"/>
        <w:bottom w:val="single" w:sz="4" w:space="0" w:color="C1B895" w:themeColor="accent6" w:themeTint="99"/>
        <w:right w:val="single" w:sz="4" w:space="0" w:color="C1B895" w:themeColor="accent6" w:themeTint="99"/>
        <w:insideH w:val="single" w:sz="4" w:space="0" w:color="C1B895" w:themeColor="accent6" w:themeTint="99"/>
        <w:insideV w:val="single" w:sz="4" w:space="0" w:color="C1B89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  <w:tblStylePr w:type="neCell">
      <w:tblPr/>
      <w:tcPr>
        <w:tcBorders>
          <w:bottom w:val="single" w:sz="4" w:space="0" w:color="C1B895" w:themeColor="accent6" w:themeTint="99"/>
        </w:tcBorders>
      </w:tcPr>
    </w:tblStylePr>
    <w:tblStylePr w:type="nwCell">
      <w:tblPr/>
      <w:tcPr>
        <w:tcBorders>
          <w:bottom w:val="single" w:sz="4" w:space="0" w:color="C1B895" w:themeColor="accent6" w:themeTint="99"/>
        </w:tcBorders>
      </w:tcPr>
    </w:tblStylePr>
    <w:tblStylePr w:type="seCell">
      <w:tblPr/>
      <w:tcPr>
        <w:tcBorders>
          <w:top w:val="single" w:sz="4" w:space="0" w:color="C1B895" w:themeColor="accent6" w:themeTint="99"/>
        </w:tcBorders>
      </w:tcPr>
    </w:tblStylePr>
    <w:tblStylePr w:type="swCell">
      <w:tblPr/>
      <w:tcPr>
        <w:tcBorders>
          <w:top w:val="single" w:sz="4" w:space="0" w:color="C1B895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476013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6B91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6B91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476013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476013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73330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6B91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6B91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6B91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6B91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0C226" w:themeColor="accent1"/>
        <w:left w:val="single" w:sz="8" w:space="0" w:color="90C226" w:themeColor="accent1"/>
        <w:bottom w:val="single" w:sz="8" w:space="0" w:color="90C226" w:themeColor="accent1"/>
        <w:right w:val="single" w:sz="8" w:space="0" w:color="90C226" w:themeColor="accent1"/>
        <w:insideH w:val="single" w:sz="8" w:space="0" w:color="90C226" w:themeColor="accent1"/>
        <w:insideV w:val="single" w:sz="8" w:space="0" w:color="90C2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C226" w:themeColor="accent1"/>
          <w:left w:val="single" w:sz="8" w:space="0" w:color="90C226" w:themeColor="accent1"/>
          <w:bottom w:val="single" w:sz="18" w:space="0" w:color="90C226" w:themeColor="accent1"/>
          <w:right w:val="single" w:sz="8" w:space="0" w:color="90C226" w:themeColor="accent1"/>
          <w:insideH w:val="nil"/>
          <w:insideV w:val="single" w:sz="8" w:space="0" w:color="90C2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C226" w:themeColor="accent1"/>
          <w:left w:val="single" w:sz="8" w:space="0" w:color="90C226" w:themeColor="accent1"/>
          <w:bottom w:val="single" w:sz="8" w:space="0" w:color="90C226" w:themeColor="accent1"/>
          <w:right w:val="single" w:sz="8" w:space="0" w:color="90C226" w:themeColor="accent1"/>
          <w:insideH w:val="nil"/>
          <w:insideV w:val="single" w:sz="8" w:space="0" w:color="90C2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C226" w:themeColor="accent1"/>
          <w:left w:val="single" w:sz="8" w:space="0" w:color="90C226" w:themeColor="accent1"/>
          <w:bottom w:val="single" w:sz="8" w:space="0" w:color="90C226" w:themeColor="accent1"/>
          <w:right w:val="single" w:sz="8" w:space="0" w:color="90C226" w:themeColor="accent1"/>
        </w:tcBorders>
      </w:tcPr>
    </w:tblStylePr>
    <w:tblStylePr w:type="band1Vert">
      <w:tblPr/>
      <w:tcPr>
        <w:tcBorders>
          <w:top w:val="single" w:sz="8" w:space="0" w:color="90C226" w:themeColor="accent1"/>
          <w:left w:val="single" w:sz="8" w:space="0" w:color="90C226" w:themeColor="accent1"/>
          <w:bottom w:val="single" w:sz="8" w:space="0" w:color="90C226" w:themeColor="accent1"/>
          <w:right w:val="single" w:sz="8" w:space="0" w:color="90C226" w:themeColor="accent1"/>
        </w:tcBorders>
        <w:shd w:val="clear" w:color="auto" w:fill="E4F3C5" w:themeFill="accent1" w:themeFillTint="3F"/>
      </w:tcPr>
    </w:tblStylePr>
    <w:tblStylePr w:type="band1Horz">
      <w:tblPr/>
      <w:tcPr>
        <w:tcBorders>
          <w:top w:val="single" w:sz="8" w:space="0" w:color="90C226" w:themeColor="accent1"/>
          <w:left w:val="single" w:sz="8" w:space="0" w:color="90C226" w:themeColor="accent1"/>
          <w:bottom w:val="single" w:sz="8" w:space="0" w:color="90C226" w:themeColor="accent1"/>
          <w:right w:val="single" w:sz="8" w:space="0" w:color="90C226" w:themeColor="accent1"/>
          <w:insideV w:val="single" w:sz="8" w:space="0" w:color="90C226" w:themeColor="accent1"/>
        </w:tcBorders>
        <w:shd w:val="clear" w:color="auto" w:fill="E4F3C5" w:themeFill="accent1" w:themeFillTint="3F"/>
      </w:tcPr>
    </w:tblStylePr>
    <w:tblStylePr w:type="band2Horz">
      <w:tblPr/>
      <w:tcPr>
        <w:tcBorders>
          <w:top w:val="single" w:sz="8" w:space="0" w:color="90C226" w:themeColor="accent1"/>
          <w:left w:val="single" w:sz="8" w:space="0" w:color="90C226" w:themeColor="accent1"/>
          <w:bottom w:val="single" w:sz="8" w:space="0" w:color="90C226" w:themeColor="accent1"/>
          <w:right w:val="single" w:sz="8" w:space="0" w:color="90C226" w:themeColor="accent1"/>
          <w:insideV w:val="single" w:sz="8" w:space="0" w:color="90C2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4A021" w:themeColor="accent2"/>
        <w:left w:val="single" w:sz="8" w:space="0" w:color="54A021" w:themeColor="accent2"/>
        <w:bottom w:val="single" w:sz="8" w:space="0" w:color="54A021" w:themeColor="accent2"/>
        <w:right w:val="single" w:sz="8" w:space="0" w:color="54A021" w:themeColor="accent2"/>
        <w:insideH w:val="single" w:sz="8" w:space="0" w:color="54A021" w:themeColor="accent2"/>
        <w:insideV w:val="single" w:sz="8" w:space="0" w:color="54A02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A021" w:themeColor="accent2"/>
          <w:left w:val="single" w:sz="8" w:space="0" w:color="54A021" w:themeColor="accent2"/>
          <w:bottom w:val="single" w:sz="18" w:space="0" w:color="54A021" w:themeColor="accent2"/>
          <w:right w:val="single" w:sz="8" w:space="0" w:color="54A021" w:themeColor="accent2"/>
          <w:insideH w:val="nil"/>
          <w:insideV w:val="single" w:sz="8" w:space="0" w:color="54A02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A021" w:themeColor="accent2"/>
          <w:left w:val="single" w:sz="8" w:space="0" w:color="54A021" w:themeColor="accent2"/>
          <w:bottom w:val="single" w:sz="8" w:space="0" w:color="54A021" w:themeColor="accent2"/>
          <w:right w:val="single" w:sz="8" w:space="0" w:color="54A021" w:themeColor="accent2"/>
          <w:insideH w:val="nil"/>
          <w:insideV w:val="single" w:sz="8" w:space="0" w:color="54A02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A021" w:themeColor="accent2"/>
          <w:left w:val="single" w:sz="8" w:space="0" w:color="54A021" w:themeColor="accent2"/>
          <w:bottom w:val="single" w:sz="8" w:space="0" w:color="54A021" w:themeColor="accent2"/>
          <w:right w:val="single" w:sz="8" w:space="0" w:color="54A021" w:themeColor="accent2"/>
        </w:tcBorders>
      </w:tcPr>
    </w:tblStylePr>
    <w:tblStylePr w:type="band1Vert">
      <w:tblPr/>
      <w:tcPr>
        <w:tcBorders>
          <w:top w:val="single" w:sz="8" w:space="0" w:color="54A021" w:themeColor="accent2"/>
          <w:left w:val="single" w:sz="8" w:space="0" w:color="54A021" w:themeColor="accent2"/>
          <w:bottom w:val="single" w:sz="8" w:space="0" w:color="54A021" w:themeColor="accent2"/>
          <w:right w:val="single" w:sz="8" w:space="0" w:color="54A021" w:themeColor="accent2"/>
        </w:tcBorders>
        <w:shd w:val="clear" w:color="auto" w:fill="D2F1BE" w:themeFill="accent2" w:themeFillTint="3F"/>
      </w:tcPr>
    </w:tblStylePr>
    <w:tblStylePr w:type="band1Horz">
      <w:tblPr/>
      <w:tcPr>
        <w:tcBorders>
          <w:top w:val="single" w:sz="8" w:space="0" w:color="54A021" w:themeColor="accent2"/>
          <w:left w:val="single" w:sz="8" w:space="0" w:color="54A021" w:themeColor="accent2"/>
          <w:bottom w:val="single" w:sz="8" w:space="0" w:color="54A021" w:themeColor="accent2"/>
          <w:right w:val="single" w:sz="8" w:space="0" w:color="54A021" w:themeColor="accent2"/>
          <w:insideV w:val="single" w:sz="8" w:space="0" w:color="54A021" w:themeColor="accent2"/>
        </w:tcBorders>
        <w:shd w:val="clear" w:color="auto" w:fill="D2F1BE" w:themeFill="accent2" w:themeFillTint="3F"/>
      </w:tcPr>
    </w:tblStylePr>
    <w:tblStylePr w:type="band2Horz">
      <w:tblPr/>
      <w:tcPr>
        <w:tcBorders>
          <w:top w:val="single" w:sz="8" w:space="0" w:color="54A021" w:themeColor="accent2"/>
          <w:left w:val="single" w:sz="8" w:space="0" w:color="54A021" w:themeColor="accent2"/>
          <w:bottom w:val="single" w:sz="8" w:space="0" w:color="54A021" w:themeColor="accent2"/>
          <w:right w:val="single" w:sz="8" w:space="0" w:color="54A021" w:themeColor="accent2"/>
          <w:insideV w:val="single" w:sz="8" w:space="0" w:color="54A02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6B91E" w:themeColor="accent3"/>
        <w:left w:val="single" w:sz="8" w:space="0" w:color="E6B91E" w:themeColor="accent3"/>
        <w:bottom w:val="single" w:sz="8" w:space="0" w:color="E6B91E" w:themeColor="accent3"/>
        <w:right w:val="single" w:sz="8" w:space="0" w:color="E6B91E" w:themeColor="accent3"/>
        <w:insideH w:val="single" w:sz="8" w:space="0" w:color="E6B91E" w:themeColor="accent3"/>
        <w:insideV w:val="single" w:sz="8" w:space="0" w:color="E6B9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B91E" w:themeColor="accent3"/>
          <w:left w:val="single" w:sz="8" w:space="0" w:color="E6B91E" w:themeColor="accent3"/>
          <w:bottom w:val="single" w:sz="18" w:space="0" w:color="E6B91E" w:themeColor="accent3"/>
          <w:right w:val="single" w:sz="8" w:space="0" w:color="E6B91E" w:themeColor="accent3"/>
          <w:insideH w:val="nil"/>
          <w:insideV w:val="single" w:sz="8" w:space="0" w:color="E6B9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B91E" w:themeColor="accent3"/>
          <w:left w:val="single" w:sz="8" w:space="0" w:color="E6B91E" w:themeColor="accent3"/>
          <w:bottom w:val="single" w:sz="8" w:space="0" w:color="E6B91E" w:themeColor="accent3"/>
          <w:right w:val="single" w:sz="8" w:space="0" w:color="E6B91E" w:themeColor="accent3"/>
          <w:insideH w:val="nil"/>
          <w:insideV w:val="single" w:sz="8" w:space="0" w:color="E6B9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B91E" w:themeColor="accent3"/>
          <w:left w:val="single" w:sz="8" w:space="0" w:color="E6B91E" w:themeColor="accent3"/>
          <w:bottom w:val="single" w:sz="8" w:space="0" w:color="E6B91E" w:themeColor="accent3"/>
          <w:right w:val="single" w:sz="8" w:space="0" w:color="E6B91E" w:themeColor="accent3"/>
        </w:tcBorders>
      </w:tcPr>
    </w:tblStylePr>
    <w:tblStylePr w:type="band1Vert">
      <w:tblPr/>
      <w:tcPr>
        <w:tcBorders>
          <w:top w:val="single" w:sz="8" w:space="0" w:color="E6B91E" w:themeColor="accent3"/>
          <w:left w:val="single" w:sz="8" w:space="0" w:color="E6B91E" w:themeColor="accent3"/>
          <w:bottom w:val="single" w:sz="8" w:space="0" w:color="E6B91E" w:themeColor="accent3"/>
          <w:right w:val="single" w:sz="8" w:space="0" w:color="E6B91E" w:themeColor="accent3"/>
        </w:tcBorders>
        <w:shd w:val="clear" w:color="auto" w:fill="F8EDC7" w:themeFill="accent3" w:themeFillTint="3F"/>
      </w:tcPr>
    </w:tblStylePr>
    <w:tblStylePr w:type="band1Horz">
      <w:tblPr/>
      <w:tcPr>
        <w:tcBorders>
          <w:top w:val="single" w:sz="8" w:space="0" w:color="E6B91E" w:themeColor="accent3"/>
          <w:left w:val="single" w:sz="8" w:space="0" w:color="E6B91E" w:themeColor="accent3"/>
          <w:bottom w:val="single" w:sz="8" w:space="0" w:color="E6B91E" w:themeColor="accent3"/>
          <w:right w:val="single" w:sz="8" w:space="0" w:color="E6B91E" w:themeColor="accent3"/>
          <w:insideV w:val="single" w:sz="8" w:space="0" w:color="E6B91E" w:themeColor="accent3"/>
        </w:tcBorders>
        <w:shd w:val="clear" w:color="auto" w:fill="F8EDC7" w:themeFill="accent3" w:themeFillTint="3F"/>
      </w:tcPr>
    </w:tblStylePr>
    <w:tblStylePr w:type="band2Horz">
      <w:tblPr/>
      <w:tcPr>
        <w:tcBorders>
          <w:top w:val="single" w:sz="8" w:space="0" w:color="E6B91E" w:themeColor="accent3"/>
          <w:left w:val="single" w:sz="8" w:space="0" w:color="E6B91E" w:themeColor="accent3"/>
          <w:bottom w:val="single" w:sz="8" w:space="0" w:color="E6B91E" w:themeColor="accent3"/>
          <w:right w:val="single" w:sz="8" w:space="0" w:color="E6B91E" w:themeColor="accent3"/>
          <w:insideV w:val="single" w:sz="8" w:space="0" w:color="E6B9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76618" w:themeColor="accent4"/>
        <w:left w:val="single" w:sz="8" w:space="0" w:color="E76618" w:themeColor="accent4"/>
        <w:bottom w:val="single" w:sz="8" w:space="0" w:color="E76618" w:themeColor="accent4"/>
        <w:right w:val="single" w:sz="8" w:space="0" w:color="E76618" w:themeColor="accent4"/>
        <w:insideH w:val="single" w:sz="8" w:space="0" w:color="E76618" w:themeColor="accent4"/>
        <w:insideV w:val="single" w:sz="8" w:space="0" w:color="E7661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6618" w:themeColor="accent4"/>
          <w:left w:val="single" w:sz="8" w:space="0" w:color="E76618" w:themeColor="accent4"/>
          <w:bottom w:val="single" w:sz="18" w:space="0" w:color="E76618" w:themeColor="accent4"/>
          <w:right w:val="single" w:sz="8" w:space="0" w:color="E76618" w:themeColor="accent4"/>
          <w:insideH w:val="nil"/>
          <w:insideV w:val="single" w:sz="8" w:space="0" w:color="E7661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6618" w:themeColor="accent4"/>
          <w:left w:val="single" w:sz="8" w:space="0" w:color="E76618" w:themeColor="accent4"/>
          <w:bottom w:val="single" w:sz="8" w:space="0" w:color="E76618" w:themeColor="accent4"/>
          <w:right w:val="single" w:sz="8" w:space="0" w:color="E76618" w:themeColor="accent4"/>
          <w:insideH w:val="nil"/>
          <w:insideV w:val="single" w:sz="8" w:space="0" w:color="E7661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6618" w:themeColor="accent4"/>
          <w:left w:val="single" w:sz="8" w:space="0" w:color="E76618" w:themeColor="accent4"/>
          <w:bottom w:val="single" w:sz="8" w:space="0" w:color="E76618" w:themeColor="accent4"/>
          <w:right w:val="single" w:sz="8" w:space="0" w:color="E76618" w:themeColor="accent4"/>
        </w:tcBorders>
      </w:tcPr>
    </w:tblStylePr>
    <w:tblStylePr w:type="band1Vert">
      <w:tblPr/>
      <w:tcPr>
        <w:tcBorders>
          <w:top w:val="single" w:sz="8" w:space="0" w:color="E76618" w:themeColor="accent4"/>
          <w:left w:val="single" w:sz="8" w:space="0" w:color="E76618" w:themeColor="accent4"/>
          <w:bottom w:val="single" w:sz="8" w:space="0" w:color="E76618" w:themeColor="accent4"/>
          <w:right w:val="single" w:sz="8" w:space="0" w:color="E76618" w:themeColor="accent4"/>
        </w:tcBorders>
        <w:shd w:val="clear" w:color="auto" w:fill="F9D9C5" w:themeFill="accent4" w:themeFillTint="3F"/>
      </w:tcPr>
    </w:tblStylePr>
    <w:tblStylePr w:type="band1Horz">
      <w:tblPr/>
      <w:tcPr>
        <w:tcBorders>
          <w:top w:val="single" w:sz="8" w:space="0" w:color="E76618" w:themeColor="accent4"/>
          <w:left w:val="single" w:sz="8" w:space="0" w:color="E76618" w:themeColor="accent4"/>
          <w:bottom w:val="single" w:sz="8" w:space="0" w:color="E76618" w:themeColor="accent4"/>
          <w:right w:val="single" w:sz="8" w:space="0" w:color="E76618" w:themeColor="accent4"/>
          <w:insideV w:val="single" w:sz="8" w:space="0" w:color="E76618" w:themeColor="accent4"/>
        </w:tcBorders>
        <w:shd w:val="clear" w:color="auto" w:fill="F9D9C5" w:themeFill="accent4" w:themeFillTint="3F"/>
      </w:tcPr>
    </w:tblStylePr>
    <w:tblStylePr w:type="band2Horz">
      <w:tblPr/>
      <w:tcPr>
        <w:tcBorders>
          <w:top w:val="single" w:sz="8" w:space="0" w:color="E76618" w:themeColor="accent4"/>
          <w:left w:val="single" w:sz="8" w:space="0" w:color="E76618" w:themeColor="accent4"/>
          <w:bottom w:val="single" w:sz="8" w:space="0" w:color="E76618" w:themeColor="accent4"/>
          <w:right w:val="single" w:sz="8" w:space="0" w:color="E76618" w:themeColor="accent4"/>
          <w:insideV w:val="single" w:sz="8" w:space="0" w:color="E7661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2F1A" w:themeColor="accent5"/>
        <w:left w:val="single" w:sz="8" w:space="0" w:color="C42F1A" w:themeColor="accent5"/>
        <w:bottom w:val="single" w:sz="8" w:space="0" w:color="C42F1A" w:themeColor="accent5"/>
        <w:right w:val="single" w:sz="8" w:space="0" w:color="C42F1A" w:themeColor="accent5"/>
        <w:insideH w:val="single" w:sz="8" w:space="0" w:color="C42F1A" w:themeColor="accent5"/>
        <w:insideV w:val="single" w:sz="8" w:space="0" w:color="C42F1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2F1A" w:themeColor="accent5"/>
          <w:left w:val="single" w:sz="8" w:space="0" w:color="C42F1A" w:themeColor="accent5"/>
          <w:bottom w:val="single" w:sz="18" w:space="0" w:color="C42F1A" w:themeColor="accent5"/>
          <w:right w:val="single" w:sz="8" w:space="0" w:color="C42F1A" w:themeColor="accent5"/>
          <w:insideH w:val="nil"/>
          <w:insideV w:val="single" w:sz="8" w:space="0" w:color="C42F1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2F1A" w:themeColor="accent5"/>
          <w:left w:val="single" w:sz="8" w:space="0" w:color="C42F1A" w:themeColor="accent5"/>
          <w:bottom w:val="single" w:sz="8" w:space="0" w:color="C42F1A" w:themeColor="accent5"/>
          <w:right w:val="single" w:sz="8" w:space="0" w:color="C42F1A" w:themeColor="accent5"/>
          <w:insideH w:val="nil"/>
          <w:insideV w:val="single" w:sz="8" w:space="0" w:color="C42F1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2F1A" w:themeColor="accent5"/>
          <w:left w:val="single" w:sz="8" w:space="0" w:color="C42F1A" w:themeColor="accent5"/>
          <w:bottom w:val="single" w:sz="8" w:space="0" w:color="C42F1A" w:themeColor="accent5"/>
          <w:right w:val="single" w:sz="8" w:space="0" w:color="C42F1A" w:themeColor="accent5"/>
        </w:tcBorders>
      </w:tcPr>
    </w:tblStylePr>
    <w:tblStylePr w:type="band1Vert">
      <w:tblPr/>
      <w:tcPr>
        <w:tcBorders>
          <w:top w:val="single" w:sz="8" w:space="0" w:color="C42F1A" w:themeColor="accent5"/>
          <w:left w:val="single" w:sz="8" w:space="0" w:color="C42F1A" w:themeColor="accent5"/>
          <w:bottom w:val="single" w:sz="8" w:space="0" w:color="C42F1A" w:themeColor="accent5"/>
          <w:right w:val="single" w:sz="8" w:space="0" w:color="C42F1A" w:themeColor="accent5"/>
        </w:tcBorders>
        <w:shd w:val="clear" w:color="auto" w:fill="F6C6C0" w:themeFill="accent5" w:themeFillTint="3F"/>
      </w:tcPr>
    </w:tblStylePr>
    <w:tblStylePr w:type="band1Horz">
      <w:tblPr/>
      <w:tcPr>
        <w:tcBorders>
          <w:top w:val="single" w:sz="8" w:space="0" w:color="C42F1A" w:themeColor="accent5"/>
          <w:left w:val="single" w:sz="8" w:space="0" w:color="C42F1A" w:themeColor="accent5"/>
          <w:bottom w:val="single" w:sz="8" w:space="0" w:color="C42F1A" w:themeColor="accent5"/>
          <w:right w:val="single" w:sz="8" w:space="0" w:color="C42F1A" w:themeColor="accent5"/>
          <w:insideV w:val="single" w:sz="8" w:space="0" w:color="C42F1A" w:themeColor="accent5"/>
        </w:tcBorders>
        <w:shd w:val="clear" w:color="auto" w:fill="F6C6C0" w:themeFill="accent5" w:themeFillTint="3F"/>
      </w:tcPr>
    </w:tblStylePr>
    <w:tblStylePr w:type="band2Horz">
      <w:tblPr/>
      <w:tcPr>
        <w:tcBorders>
          <w:top w:val="single" w:sz="8" w:space="0" w:color="C42F1A" w:themeColor="accent5"/>
          <w:left w:val="single" w:sz="8" w:space="0" w:color="C42F1A" w:themeColor="accent5"/>
          <w:bottom w:val="single" w:sz="8" w:space="0" w:color="C42F1A" w:themeColor="accent5"/>
          <w:right w:val="single" w:sz="8" w:space="0" w:color="C42F1A" w:themeColor="accent5"/>
          <w:insideV w:val="single" w:sz="8" w:space="0" w:color="C42F1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18655" w:themeColor="accent6"/>
        <w:left w:val="single" w:sz="8" w:space="0" w:color="918655" w:themeColor="accent6"/>
        <w:bottom w:val="single" w:sz="8" w:space="0" w:color="918655" w:themeColor="accent6"/>
        <w:right w:val="single" w:sz="8" w:space="0" w:color="918655" w:themeColor="accent6"/>
        <w:insideH w:val="single" w:sz="8" w:space="0" w:color="918655" w:themeColor="accent6"/>
        <w:insideV w:val="single" w:sz="8" w:space="0" w:color="91865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655" w:themeColor="accent6"/>
          <w:left w:val="single" w:sz="8" w:space="0" w:color="918655" w:themeColor="accent6"/>
          <w:bottom w:val="single" w:sz="18" w:space="0" w:color="918655" w:themeColor="accent6"/>
          <w:right w:val="single" w:sz="8" w:space="0" w:color="918655" w:themeColor="accent6"/>
          <w:insideH w:val="nil"/>
          <w:insideV w:val="single" w:sz="8" w:space="0" w:color="91865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8655" w:themeColor="accent6"/>
          <w:left w:val="single" w:sz="8" w:space="0" w:color="918655" w:themeColor="accent6"/>
          <w:bottom w:val="single" w:sz="8" w:space="0" w:color="918655" w:themeColor="accent6"/>
          <w:right w:val="single" w:sz="8" w:space="0" w:color="918655" w:themeColor="accent6"/>
          <w:insideH w:val="nil"/>
          <w:insideV w:val="single" w:sz="8" w:space="0" w:color="91865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655" w:themeColor="accent6"/>
          <w:left w:val="single" w:sz="8" w:space="0" w:color="918655" w:themeColor="accent6"/>
          <w:bottom w:val="single" w:sz="8" w:space="0" w:color="918655" w:themeColor="accent6"/>
          <w:right w:val="single" w:sz="8" w:space="0" w:color="918655" w:themeColor="accent6"/>
        </w:tcBorders>
      </w:tcPr>
    </w:tblStylePr>
    <w:tblStylePr w:type="band1Vert">
      <w:tblPr/>
      <w:tcPr>
        <w:tcBorders>
          <w:top w:val="single" w:sz="8" w:space="0" w:color="918655" w:themeColor="accent6"/>
          <w:left w:val="single" w:sz="8" w:space="0" w:color="918655" w:themeColor="accent6"/>
          <w:bottom w:val="single" w:sz="8" w:space="0" w:color="918655" w:themeColor="accent6"/>
          <w:right w:val="single" w:sz="8" w:space="0" w:color="918655" w:themeColor="accent6"/>
        </w:tcBorders>
        <w:shd w:val="clear" w:color="auto" w:fill="E5E2D3" w:themeFill="accent6" w:themeFillTint="3F"/>
      </w:tcPr>
    </w:tblStylePr>
    <w:tblStylePr w:type="band1Horz">
      <w:tblPr/>
      <w:tcPr>
        <w:tcBorders>
          <w:top w:val="single" w:sz="8" w:space="0" w:color="918655" w:themeColor="accent6"/>
          <w:left w:val="single" w:sz="8" w:space="0" w:color="918655" w:themeColor="accent6"/>
          <w:bottom w:val="single" w:sz="8" w:space="0" w:color="918655" w:themeColor="accent6"/>
          <w:right w:val="single" w:sz="8" w:space="0" w:color="918655" w:themeColor="accent6"/>
          <w:insideV w:val="single" w:sz="8" w:space="0" w:color="918655" w:themeColor="accent6"/>
        </w:tcBorders>
        <w:shd w:val="clear" w:color="auto" w:fill="E5E2D3" w:themeFill="accent6" w:themeFillTint="3F"/>
      </w:tcPr>
    </w:tblStylePr>
    <w:tblStylePr w:type="band2Horz">
      <w:tblPr/>
      <w:tcPr>
        <w:tcBorders>
          <w:top w:val="single" w:sz="8" w:space="0" w:color="918655" w:themeColor="accent6"/>
          <w:left w:val="single" w:sz="8" w:space="0" w:color="918655" w:themeColor="accent6"/>
          <w:bottom w:val="single" w:sz="8" w:space="0" w:color="918655" w:themeColor="accent6"/>
          <w:right w:val="single" w:sz="8" w:space="0" w:color="918655" w:themeColor="accent6"/>
          <w:insideV w:val="single" w:sz="8" w:space="0" w:color="91865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0C226" w:themeColor="accent1"/>
        <w:left w:val="single" w:sz="8" w:space="0" w:color="90C226" w:themeColor="accent1"/>
        <w:bottom w:val="single" w:sz="8" w:space="0" w:color="90C226" w:themeColor="accent1"/>
        <w:right w:val="single" w:sz="8" w:space="0" w:color="90C2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C2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226" w:themeColor="accent1"/>
          <w:left w:val="single" w:sz="8" w:space="0" w:color="90C226" w:themeColor="accent1"/>
          <w:bottom w:val="single" w:sz="8" w:space="0" w:color="90C226" w:themeColor="accent1"/>
          <w:right w:val="single" w:sz="8" w:space="0" w:color="90C2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C226" w:themeColor="accent1"/>
          <w:left w:val="single" w:sz="8" w:space="0" w:color="90C226" w:themeColor="accent1"/>
          <w:bottom w:val="single" w:sz="8" w:space="0" w:color="90C226" w:themeColor="accent1"/>
          <w:right w:val="single" w:sz="8" w:space="0" w:color="90C226" w:themeColor="accent1"/>
        </w:tcBorders>
      </w:tcPr>
    </w:tblStylePr>
    <w:tblStylePr w:type="band1Horz">
      <w:tblPr/>
      <w:tcPr>
        <w:tcBorders>
          <w:top w:val="single" w:sz="8" w:space="0" w:color="90C226" w:themeColor="accent1"/>
          <w:left w:val="single" w:sz="8" w:space="0" w:color="90C226" w:themeColor="accent1"/>
          <w:bottom w:val="single" w:sz="8" w:space="0" w:color="90C226" w:themeColor="accent1"/>
          <w:right w:val="single" w:sz="8" w:space="0" w:color="90C2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4A021" w:themeColor="accent2"/>
        <w:left w:val="single" w:sz="8" w:space="0" w:color="54A021" w:themeColor="accent2"/>
        <w:bottom w:val="single" w:sz="8" w:space="0" w:color="54A021" w:themeColor="accent2"/>
        <w:right w:val="single" w:sz="8" w:space="0" w:color="54A02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A02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A021" w:themeColor="accent2"/>
          <w:left w:val="single" w:sz="8" w:space="0" w:color="54A021" w:themeColor="accent2"/>
          <w:bottom w:val="single" w:sz="8" w:space="0" w:color="54A021" w:themeColor="accent2"/>
          <w:right w:val="single" w:sz="8" w:space="0" w:color="54A0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A021" w:themeColor="accent2"/>
          <w:left w:val="single" w:sz="8" w:space="0" w:color="54A021" w:themeColor="accent2"/>
          <w:bottom w:val="single" w:sz="8" w:space="0" w:color="54A021" w:themeColor="accent2"/>
          <w:right w:val="single" w:sz="8" w:space="0" w:color="54A021" w:themeColor="accent2"/>
        </w:tcBorders>
      </w:tcPr>
    </w:tblStylePr>
    <w:tblStylePr w:type="band1Horz">
      <w:tblPr/>
      <w:tcPr>
        <w:tcBorders>
          <w:top w:val="single" w:sz="8" w:space="0" w:color="54A021" w:themeColor="accent2"/>
          <w:left w:val="single" w:sz="8" w:space="0" w:color="54A021" w:themeColor="accent2"/>
          <w:bottom w:val="single" w:sz="8" w:space="0" w:color="54A021" w:themeColor="accent2"/>
          <w:right w:val="single" w:sz="8" w:space="0" w:color="54A02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6B91E" w:themeColor="accent3"/>
        <w:left w:val="single" w:sz="8" w:space="0" w:color="E6B91E" w:themeColor="accent3"/>
        <w:bottom w:val="single" w:sz="8" w:space="0" w:color="E6B91E" w:themeColor="accent3"/>
        <w:right w:val="single" w:sz="8" w:space="0" w:color="E6B9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B9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B91E" w:themeColor="accent3"/>
          <w:left w:val="single" w:sz="8" w:space="0" w:color="E6B91E" w:themeColor="accent3"/>
          <w:bottom w:val="single" w:sz="8" w:space="0" w:color="E6B91E" w:themeColor="accent3"/>
          <w:right w:val="single" w:sz="8" w:space="0" w:color="E6B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B91E" w:themeColor="accent3"/>
          <w:left w:val="single" w:sz="8" w:space="0" w:color="E6B91E" w:themeColor="accent3"/>
          <w:bottom w:val="single" w:sz="8" w:space="0" w:color="E6B91E" w:themeColor="accent3"/>
          <w:right w:val="single" w:sz="8" w:space="0" w:color="E6B91E" w:themeColor="accent3"/>
        </w:tcBorders>
      </w:tcPr>
    </w:tblStylePr>
    <w:tblStylePr w:type="band1Horz">
      <w:tblPr/>
      <w:tcPr>
        <w:tcBorders>
          <w:top w:val="single" w:sz="8" w:space="0" w:color="E6B91E" w:themeColor="accent3"/>
          <w:left w:val="single" w:sz="8" w:space="0" w:color="E6B91E" w:themeColor="accent3"/>
          <w:bottom w:val="single" w:sz="8" w:space="0" w:color="E6B91E" w:themeColor="accent3"/>
          <w:right w:val="single" w:sz="8" w:space="0" w:color="E6B9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76618" w:themeColor="accent4"/>
        <w:left w:val="single" w:sz="8" w:space="0" w:color="E76618" w:themeColor="accent4"/>
        <w:bottom w:val="single" w:sz="8" w:space="0" w:color="E76618" w:themeColor="accent4"/>
        <w:right w:val="single" w:sz="8" w:space="0" w:color="E7661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661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618" w:themeColor="accent4"/>
          <w:left w:val="single" w:sz="8" w:space="0" w:color="E76618" w:themeColor="accent4"/>
          <w:bottom w:val="single" w:sz="8" w:space="0" w:color="E76618" w:themeColor="accent4"/>
          <w:right w:val="single" w:sz="8" w:space="0" w:color="E7661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6618" w:themeColor="accent4"/>
          <w:left w:val="single" w:sz="8" w:space="0" w:color="E76618" w:themeColor="accent4"/>
          <w:bottom w:val="single" w:sz="8" w:space="0" w:color="E76618" w:themeColor="accent4"/>
          <w:right w:val="single" w:sz="8" w:space="0" w:color="E76618" w:themeColor="accent4"/>
        </w:tcBorders>
      </w:tcPr>
    </w:tblStylePr>
    <w:tblStylePr w:type="band1Horz">
      <w:tblPr/>
      <w:tcPr>
        <w:tcBorders>
          <w:top w:val="single" w:sz="8" w:space="0" w:color="E76618" w:themeColor="accent4"/>
          <w:left w:val="single" w:sz="8" w:space="0" w:color="E76618" w:themeColor="accent4"/>
          <w:bottom w:val="single" w:sz="8" w:space="0" w:color="E76618" w:themeColor="accent4"/>
          <w:right w:val="single" w:sz="8" w:space="0" w:color="E7661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2F1A" w:themeColor="accent5"/>
        <w:left w:val="single" w:sz="8" w:space="0" w:color="C42F1A" w:themeColor="accent5"/>
        <w:bottom w:val="single" w:sz="8" w:space="0" w:color="C42F1A" w:themeColor="accent5"/>
        <w:right w:val="single" w:sz="8" w:space="0" w:color="C42F1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2F1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2F1A" w:themeColor="accent5"/>
          <w:left w:val="single" w:sz="8" w:space="0" w:color="C42F1A" w:themeColor="accent5"/>
          <w:bottom w:val="single" w:sz="8" w:space="0" w:color="C42F1A" w:themeColor="accent5"/>
          <w:right w:val="single" w:sz="8" w:space="0" w:color="C42F1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2F1A" w:themeColor="accent5"/>
          <w:left w:val="single" w:sz="8" w:space="0" w:color="C42F1A" w:themeColor="accent5"/>
          <w:bottom w:val="single" w:sz="8" w:space="0" w:color="C42F1A" w:themeColor="accent5"/>
          <w:right w:val="single" w:sz="8" w:space="0" w:color="C42F1A" w:themeColor="accent5"/>
        </w:tcBorders>
      </w:tcPr>
    </w:tblStylePr>
    <w:tblStylePr w:type="band1Horz">
      <w:tblPr/>
      <w:tcPr>
        <w:tcBorders>
          <w:top w:val="single" w:sz="8" w:space="0" w:color="C42F1A" w:themeColor="accent5"/>
          <w:left w:val="single" w:sz="8" w:space="0" w:color="C42F1A" w:themeColor="accent5"/>
          <w:bottom w:val="single" w:sz="8" w:space="0" w:color="C42F1A" w:themeColor="accent5"/>
          <w:right w:val="single" w:sz="8" w:space="0" w:color="C42F1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18655" w:themeColor="accent6"/>
        <w:left w:val="single" w:sz="8" w:space="0" w:color="918655" w:themeColor="accent6"/>
        <w:bottom w:val="single" w:sz="8" w:space="0" w:color="918655" w:themeColor="accent6"/>
        <w:right w:val="single" w:sz="8" w:space="0" w:color="91865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86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8655" w:themeColor="accent6"/>
          <w:left w:val="single" w:sz="8" w:space="0" w:color="918655" w:themeColor="accent6"/>
          <w:bottom w:val="single" w:sz="8" w:space="0" w:color="918655" w:themeColor="accent6"/>
          <w:right w:val="single" w:sz="8" w:space="0" w:color="9186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8655" w:themeColor="accent6"/>
          <w:left w:val="single" w:sz="8" w:space="0" w:color="918655" w:themeColor="accent6"/>
          <w:bottom w:val="single" w:sz="8" w:space="0" w:color="918655" w:themeColor="accent6"/>
          <w:right w:val="single" w:sz="8" w:space="0" w:color="918655" w:themeColor="accent6"/>
        </w:tcBorders>
      </w:tcPr>
    </w:tblStylePr>
    <w:tblStylePr w:type="band1Horz">
      <w:tblPr/>
      <w:tcPr>
        <w:tcBorders>
          <w:top w:val="single" w:sz="8" w:space="0" w:color="918655" w:themeColor="accent6"/>
          <w:left w:val="single" w:sz="8" w:space="0" w:color="918655" w:themeColor="accent6"/>
          <w:bottom w:val="single" w:sz="8" w:space="0" w:color="918655" w:themeColor="accent6"/>
          <w:right w:val="single" w:sz="8" w:space="0" w:color="91865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6B911C" w:themeColor="accent1" w:themeShade="BF"/>
    </w:rPr>
    <w:tblPr>
      <w:tblStyleRowBandSize w:val="1"/>
      <w:tblStyleColBandSize w:val="1"/>
      <w:tblBorders>
        <w:top w:val="single" w:sz="8" w:space="0" w:color="90C226" w:themeColor="accent1"/>
        <w:bottom w:val="single" w:sz="8" w:space="0" w:color="90C2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C226" w:themeColor="accent1"/>
          <w:left w:val="nil"/>
          <w:bottom w:val="single" w:sz="8" w:space="0" w:color="90C2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C226" w:themeColor="accent1"/>
          <w:left w:val="nil"/>
          <w:bottom w:val="single" w:sz="8" w:space="0" w:color="90C2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3C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3C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3E7718" w:themeColor="accent2" w:themeShade="BF"/>
    </w:rPr>
    <w:tblPr>
      <w:tblStyleRowBandSize w:val="1"/>
      <w:tblStyleColBandSize w:val="1"/>
      <w:tblBorders>
        <w:top w:val="single" w:sz="8" w:space="0" w:color="54A021" w:themeColor="accent2"/>
        <w:bottom w:val="single" w:sz="8" w:space="0" w:color="54A02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A021" w:themeColor="accent2"/>
          <w:left w:val="nil"/>
          <w:bottom w:val="single" w:sz="8" w:space="0" w:color="54A02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A021" w:themeColor="accent2"/>
          <w:left w:val="nil"/>
          <w:bottom w:val="single" w:sz="8" w:space="0" w:color="54A02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1B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1B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F8B13" w:themeColor="accent3" w:themeShade="BF"/>
    </w:rPr>
    <w:tblPr>
      <w:tblStyleRowBandSize w:val="1"/>
      <w:tblStyleColBandSize w:val="1"/>
      <w:tblBorders>
        <w:top w:val="single" w:sz="8" w:space="0" w:color="E6B91E" w:themeColor="accent3"/>
        <w:bottom w:val="single" w:sz="8" w:space="0" w:color="E6B9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B91E" w:themeColor="accent3"/>
          <w:left w:val="nil"/>
          <w:bottom w:val="single" w:sz="8" w:space="0" w:color="E6B9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B91E" w:themeColor="accent3"/>
          <w:left w:val="nil"/>
          <w:bottom w:val="single" w:sz="8" w:space="0" w:color="E6B9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D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D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AD4C12" w:themeColor="accent4" w:themeShade="BF"/>
    </w:rPr>
    <w:tblPr>
      <w:tblStyleRowBandSize w:val="1"/>
      <w:tblStyleColBandSize w:val="1"/>
      <w:tblBorders>
        <w:top w:val="single" w:sz="8" w:space="0" w:color="E76618" w:themeColor="accent4"/>
        <w:bottom w:val="single" w:sz="8" w:space="0" w:color="E7661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6618" w:themeColor="accent4"/>
          <w:left w:val="nil"/>
          <w:bottom w:val="single" w:sz="8" w:space="0" w:color="E7661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6618" w:themeColor="accent4"/>
          <w:left w:val="nil"/>
          <w:bottom w:val="single" w:sz="8" w:space="0" w:color="E7661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9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9C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922213" w:themeColor="accent5" w:themeShade="BF"/>
    </w:rPr>
    <w:tblPr>
      <w:tblStyleRowBandSize w:val="1"/>
      <w:tblStyleColBandSize w:val="1"/>
      <w:tblBorders>
        <w:top w:val="single" w:sz="8" w:space="0" w:color="C42F1A" w:themeColor="accent5"/>
        <w:bottom w:val="single" w:sz="8" w:space="0" w:color="C42F1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2F1A" w:themeColor="accent5"/>
          <w:left w:val="nil"/>
          <w:bottom w:val="single" w:sz="8" w:space="0" w:color="C42F1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2F1A" w:themeColor="accent5"/>
          <w:left w:val="nil"/>
          <w:bottom w:val="single" w:sz="8" w:space="0" w:color="C42F1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6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6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6C643F" w:themeColor="accent6" w:themeShade="BF"/>
    </w:rPr>
    <w:tblPr>
      <w:tblStyleRowBandSize w:val="1"/>
      <w:tblStyleColBandSize w:val="1"/>
      <w:tblBorders>
        <w:top w:val="single" w:sz="8" w:space="0" w:color="918655" w:themeColor="accent6"/>
        <w:bottom w:val="single" w:sz="8" w:space="0" w:color="91865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655" w:themeColor="accent6"/>
          <w:left w:val="nil"/>
          <w:bottom w:val="single" w:sz="8" w:space="0" w:color="91865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655" w:themeColor="accent6"/>
          <w:left w:val="nil"/>
          <w:bottom w:val="single" w:sz="8" w:space="0" w:color="91865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E37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E6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E6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4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4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37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3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7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7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B8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B8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E373" w:themeColor="accent1" w:themeTint="99"/>
        <w:bottom w:val="single" w:sz="4" w:space="0" w:color="BFE373" w:themeColor="accent1" w:themeTint="99"/>
        <w:insideH w:val="single" w:sz="4" w:space="0" w:color="BFE37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3DE61" w:themeColor="accent2" w:themeTint="99"/>
        <w:bottom w:val="single" w:sz="4" w:space="0" w:color="93DE61" w:themeColor="accent2" w:themeTint="99"/>
        <w:insideH w:val="single" w:sz="4" w:space="0" w:color="93DE6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D478" w:themeColor="accent3" w:themeTint="99"/>
        <w:bottom w:val="single" w:sz="4" w:space="0" w:color="F0D478" w:themeColor="accent3" w:themeTint="99"/>
        <w:insideH w:val="single" w:sz="4" w:space="0" w:color="F0D4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374" w:themeColor="accent4" w:themeTint="99"/>
        <w:bottom w:val="single" w:sz="4" w:space="0" w:color="F0A374" w:themeColor="accent4" w:themeTint="99"/>
        <w:insideH w:val="single" w:sz="4" w:space="0" w:color="F0A37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7666" w:themeColor="accent5" w:themeTint="99"/>
        <w:bottom w:val="single" w:sz="4" w:space="0" w:color="EA7666" w:themeColor="accent5" w:themeTint="99"/>
        <w:insideH w:val="single" w:sz="4" w:space="0" w:color="EA7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B895" w:themeColor="accent6" w:themeTint="99"/>
        <w:bottom w:val="single" w:sz="4" w:space="0" w:color="C1B895" w:themeColor="accent6" w:themeTint="99"/>
        <w:insideH w:val="single" w:sz="4" w:space="0" w:color="C1B8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0C226" w:themeColor="accent1"/>
        <w:left w:val="single" w:sz="4" w:space="0" w:color="90C226" w:themeColor="accent1"/>
        <w:bottom w:val="single" w:sz="4" w:space="0" w:color="90C226" w:themeColor="accent1"/>
        <w:right w:val="single" w:sz="4" w:space="0" w:color="90C2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C226" w:themeFill="accent1"/>
      </w:tcPr>
    </w:tblStylePr>
    <w:tblStylePr w:type="lastRow">
      <w:rPr>
        <w:b/>
        <w:bCs/>
      </w:rPr>
      <w:tblPr/>
      <w:tcPr>
        <w:tcBorders>
          <w:top w:val="double" w:sz="4" w:space="0" w:color="90C2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C226" w:themeColor="accent1"/>
          <w:right w:val="single" w:sz="4" w:space="0" w:color="90C226" w:themeColor="accent1"/>
        </w:tcBorders>
      </w:tcPr>
    </w:tblStylePr>
    <w:tblStylePr w:type="band1Horz">
      <w:tblPr/>
      <w:tcPr>
        <w:tcBorders>
          <w:top w:val="single" w:sz="4" w:space="0" w:color="90C226" w:themeColor="accent1"/>
          <w:bottom w:val="single" w:sz="4" w:space="0" w:color="90C2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C226" w:themeColor="accent1"/>
          <w:left w:val="nil"/>
        </w:tcBorders>
      </w:tcPr>
    </w:tblStylePr>
    <w:tblStylePr w:type="swCell">
      <w:tblPr/>
      <w:tcPr>
        <w:tcBorders>
          <w:top w:val="double" w:sz="4" w:space="0" w:color="90C2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4A021" w:themeColor="accent2"/>
        <w:left w:val="single" w:sz="4" w:space="0" w:color="54A021" w:themeColor="accent2"/>
        <w:bottom w:val="single" w:sz="4" w:space="0" w:color="54A021" w:themeColor="accent2"/>
        <w:right w:val="single" w:sz="4" w:space="0" w:color="54A02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A021" w:themeFill="accent2"/>
      </w:tcPr>
    </w:tblStylePr>
    <w:tblStylePr w:type="lastRow">
      <w:rPr>
        <w:b/>
        <w:bCs/>
      </w:rPr>
      <w:tblPr/>
      <w:tcPr>
        <w:tcBorders>
          <w:top w:val="double" w:sz="4" w:space="0" w:color="54A02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A021" w:themeColor="accent2"/>
          <w:right w:val="single" w:sz="4" w:space="0" w:color="54A021" w:themeColor="accent2"/>
        </w:tcBorders>
      </w:tcPr>
    </w:tblStylePr>
    <w:tblStylePr w:type="band1Horz">
      <w:tblPr/>
      <w:tcPr>
        <w:tcBorders>
          <w:top w:val="single" w:sz="4" w:space="0" w:color="54A021" w:themeColor="accent2"/>
          <w:bottom w:val="single" w:sz="4" w:space="0" w:color="54A02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A021" w:themeColor="accent2"/>
          <w:left w:val="nil"/>
        </w:tcBorders>
      </w:tcPr>
    </w:tblStylePr>
    <w:tblStylePr w:type="swCell">
      <w:tblPr/>
      <w:tcPr>
        <w:tcBorders>
          <w:top w:val="double" w:sz="4" w:space="0" w:color="54A02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6B91E" w:themeColor="accent3"/>
        <w:left w:val="single" w:sz="4" w:space="0" w:color="E6B91E" w:themeColor="accent3"/>
        <w:bottom w:val="single" w:sz="4" w:space="0" w:color="E6B91E" w:themeColor="accent3"/>
        <w:right w:val="single" w:sz="4" w:space="0" w:color="E6B9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B91E" w:themeFill="accent3"/>
      </w:tcPr>
    </w:tblStylePr>
    <w:tblStylePr w:type="lastRow">
      <w:rPr>
        <w:b/>
        <w:bCs/>
      </w:rPr>
      <w:tblPr/>
      <w:tcPr>
        <w:tcBorders>
          <w:top w:val="double" w:sz="4" w:space="0" w:color="E6B9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B91E" w:themeColor="accent3"/>
          <w:right w:val="single" w:sz="4" w:space="0" w:color="E6B91E" w:themeColor="accent3"/>
        </w:tcBorders>
      </w:tcPr>
    </w:tblStylePr>
    <w:tblStylePr w:type="band1Horz">
      <w:tblPr/>
      <w:tcPr>
        <w:tcBorders>
          <w:top w:val="single" w:sz="4" w:space="0" w:color="E6B91E" w:themeColor="accent3"/>
          <w:bottom w:val="single" w:sz="4" w:space="0" w:color="E6B9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B91E" w:themeColor="accent3"/>
          <w:left w:val="nil"/>
        </w:tcBorders>
      </w:tcPr>
    </w:tblStylePr>
    <w:tblStylePr w:type="swCell">
      <w:tblPr/>
      <w:tcPr>
        <w:tcBorders>
          <w:top w:val="double" w:sz="4" w:space="0" w:color="E6B9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6618" w:themeColor="accent4"/>
        <w:left w:val="single" w:sz="4" w:space="0" w:color="E76618" w:themeColor="accent4"/>
        <w:bottom w:val="single" w:sz="4" w:space="0" w:color="E76618" w:themeColor="accent4"/>
        <w:right w:val="single" w:sz="4" w:space="0" w:color="E7661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6618" w:themeFill="accent4"/>
      </w:tcPr>
    </w:tblStylePr>
    <w:tblStylePr w:type="lastRow">
      <w:rPr>
        <w:b/>
        <w:bCs/>
      </w:rPr>
      <w:tblPr/>
      <w:tcPr>
        <w:tcBorders>
          <w:top w:val="double" w:sz="4" w:space="0" w:color="E7661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6618" w:themeColor="accent4"/>
          <w:right w:val="single" w:sz="4" w:space="0" w:color="E76618" w:themeColor="accent4"/>
        </w:tcBorders>
      </w:tcPr>
    </w:tblStylePr>
    <w:tblStylePr w:type="band1Horz">
      <w:tblPr/>
      <w:tcPr>
        <w:tcBorders>
          <w:top w:val="single" w:sz="4" w:space="0" w:color="E76618" w:themeColor="accent4"/>
          <w:bottom w:val="single" w:sz="4" w:space="0" w:color="E7661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6618" w:themeColor="accent4"/>
          <w:left w:val="nil"/>
        </w:tcBorders>
      </w:tcPr>
    </w:tblStylePr>
    <w:tblStylePr w:type="swCell">
      <w:tblPr/>
      <w:tcPr>
        <w:tcBorders>
          <w:top w:val="double" w:sz="4" w:space="0" w:color="E7661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42F1A" w:themeColor="accent5"/>
        <w:left w:val="single" w:sz="4" w:space="0" w:color="C42F1A" w:themeColor="accent5"/>
        <w:bottom w:val="single" w:sz="4" w:space="0" w:color="C42F1A" w:themeColor="accent5"/>
        <w:right w:val="single" w:sz="4" w:space="0" w:color="C42F1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42F1A" w:themeFill="accent5"/>
      </w:tcPr>
    </w:tblStylePr>
    <w:tblStylePr w:type="lastRow">
      <w:rPr>
        <w:b/>
        <w:bCs/>
      </w:rPr>
      <w:tblPr/>
      <w:tcPr>
        <w:tcBorders>
          <w:top w:val="double" w:sz="4" w:space="0" w:color="C42F1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42F1A" w:themeColor="accent5"/>
          <w:right w:val="single" w:sz="4" w:space="0" w:color="C42F1A" w:themeColor="accent5"/>
        </w:tcBorders>
      </w:tcPr>
    </w:tblStylePr>
    <w:tblStylePr w:type="band1Horz">
      <w:tblPr/>
      <w:tcPr>
        <w:tcBorders>
          <w:top w:val="single" w:sz="4" w:space="0" w:color="C42F1A" w:themeColor="accent5"/>
          <w:bottom w:val="single" w:sz="4" w:space="0" w:color="C42F1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42F1A" w:themeColor="accent5"/>
          <w:left w:val="nil"/>
        </w:tcBorders>
      </w:tcPr>
    </w:tblStylePr>
    <w:tblStylePr w:type="swCell">
      <w:tblPr/>
      <w:tcPr>
        <w:tcBorders>
          <w:top w:val="double" w:sz="4" w:space="0" w:color="C42F1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18655" w:themeColor="accent6"/>
        <w:left w:val="single" w:sz="4" w:space="0" w:color="918655" w:themeColor="accent6"/>
        <w:bottom w:val="single" w:sz="4" w:space="0" w:color="918655" w:themeColor="accent6"/>
        <w:right w:val="single" w:sz="4" w:space="0" w:color="91865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8655" w:themeFill="accent6"/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8655" w:themeColor="accent6"/>
          <w:right w:val="single" w:sz="4" w:space="0" w:color="918655" w:themeColor="accent6"/>
        </w:tcBorders>
      </w:tcPr>
    </w:tblStylePr>
    <w:tblStylePr w:type="band1Horz">
      <w:tblPr/>
      <w:tcPr>
        <w:tcBorders>
          <w:top w:val="single" w:sz="4" w:space="0" w:color="918655" w:themeColor="accent6"/>
          <w:bottom w:val="single" w:sz="4" w:space="0" w:color="91865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8655" w:themeColor="accent6"/>
          <w:left w:val="nil"/>
        </w:tcBorders>
      </w:tcPr>
    </w:tblStylePr>
    <w:tblStylePr w:type="swCell">
      <w:tblPr/>
      <w:tcPr>
        <w:tcBorders>
          <w:top w:val="double" w:sz="4" w:space="0" w:color="91865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E373" w:themeColor="accent1" w:themeTint="99"/>
        <w:left w:val="single" w:sz="4" w:space="0" w:color="BFE373" w:themeColor="accent1" w:themeTint="99"/>
        <w:bottom w:val="single" w:sz="4" w:space="0" w:color="BFE373" w:themeColor="accent1" w:themeTint="99"/>
        <w:right w:val="single" w:sz="4" w:space="0" w:color="BFE373" w:themeColor="accent1" w:themeTint="99"/>
        <w:insideH w:val="single" w:sz="4" w:space="0" w:color="BFE37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C226" w:themeColor="accent1"/>
          <w:left w:val="single" w:sz="4" w:space="0" w:color="90C226" w:themeColor="accent1"/>
          <w:bottom w:val="single" w:sz="4" w:space="0" w:color="90C226" w:themeColor="accent1"/>
          <w:right w:val="single" w:sz="4" w:space="0" w:color="90C226" w:themeColor="accent1"/>
          <w:insideH w:val="nil"/>
        </w:tcBorders>
        <w:shd w:val="clear" w:color="auto" w:fill="90C226" w:themeFill="accent1"/>
      </w:tcPr>
    </w:tblStylePr>
    <w:tblStylePr w:type="lastRow">
      <w:rPr>
        <w:b/>
        <w:bCs/>
      </w:rPr>
      <w:tblPr/>
      <w:tcPr>
        <w:tcBorders>
          <w:top w:val="double" w:sz="4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3DE61" w:themeColor="accent2" w:themeTint="99"/>
        <w:left w:val="single" w:sz="4" w:space="0" w:color="93DE61" w:themeColor="accent2" w:themeTint="99"/>
        <w:bottom w:val="single" w:sz="4" w:space="0" w:color="93DE61" w:themeColor="accent2" w:themeTint="99"/>
        <w:right w:val="single" w:sz="4" w:space="0" w:color="93DE61" w:themeColor="accent2" w:themeTint="99"/>
        <w:insideH w:val="single" w:sz="4" w:space="0" w:color="93DE6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A021" w:themeColor="accent2"/>
          <w:left w:val="single" w:sz="4" w:space="0" w:color="54A021" w:themeColor="accent2"/>
          <w:bottom w:val="single" w:sz="4" w:space="0" w:color="54A021" w:themeColor="accent2"/>
          <w:right w:val="single" w:sz="4" w:space="0" w:color="54A021" w:themeColor="accent2"/>
          <w:insideH w:val="nil"/>
        </w:tcBorders>
        <w:shd w:val="clear" w:color="auto" w:fill="54A021" w:themeFill="accent2"/>
      </w:tcPr>
    </w:tblStylePr>
    <w:tblStylePr w:type="lastRow">
      <w:rPr>
        <w:b/>
        <w:bCs/>
      </w:rPr>
      <w:tblPr/>
      <w:tcPr>
        <w:tcBorders>
          <w:top w:val="double" w:sz="4" w:space="0" w:color="93DE6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D478" w:themeColor="accent3" w:themeTint="99"/>
        <w:left w:val="single" w:sz="4" w:space="0" w:color="F0D478" w:themeColor="accent3" w:themeTint="99"/>
        <w:bottom w:val="single" w:sz="4" w:space="0" w:color="F0D478" w:themeColor="accent3" w:themeTint="99"/>
        <w:right w:val="single" w:sz="4" w:space="0" w:color="F0D478" w:themeColor="accent3" w:themeTint="99"/>
        <w:insideH w:val="single" w:sz="4" w:space="0" w:color="F0D4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B91E" w:themeColor="accent3"/>
          <w:left w:val="single" w:sz="4" w:space="0" w:color="E6B91E" w:themeColor="accent3"/>
          <w:bottom w:val="single" w:sz="4" w:space="0" w:color="E6B91E" w:themeColor="accent3"/>
          <w:right w:val="single" w:sz="4" w:space="0" w:color="E6B91E" w:themeColor="accent3"/>
          <w:insideH w:val="nil"/>
        </w:tcBorders>
        <w:shd w:val="clear" w:color="auto" w:fill="E6B91E" w:themeFill="accent3"/>
      </w:tcPr>
    </w:tblStylePr>
    <w:tblStylePr w:type="lastRow">
      <w:rPr>
        <w:b/>
        <w:bCs/>
      </w:rPr>
      <w:tblPr/>
      <w:tcPr>
        <w:tcBorders>
          <w:top w:val="double" w:sz="4" w:space="0" w:color="F0D4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374" w:themeColor="accent4" w:themeTint="99"/>
        <w:left w:val="single" w:sz="4" w:space="0" w:color="F0A374" w:themeColor="accent4" w:themeTint="99"/>
        <w:bottom w:val="single" w:sz="4" w:space="0" w:color="F0A374" w:themeColor="accent4" w:themeTint="99"/>
        <w:right w:val="single" w:sz="4" w:space="0" w:color="F0A374" w:themeColor="accent4" w:themeTint="99"/>
        <w:insideH w:val="single" w:sz="4" w:space="0" w:color="F0A37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6618" w:themeColor="accent4"/>
          <w:left w:val="single" w:sz="4" w:space="0" w:color="E76618" w:themeColor="accent4"/>
          <w:bottom w:val="single" w:sz="4" w:space="0" w:color="E76618" w:themeColor="accent4"/>
          <w:right w:val="single" w:sz="4" w:space="0" w:color="E76618" w:themeColor="accent4"/>
          <w:insideH w:val="nil"/>
        </w:tcBorders>
        <w:shd w:val="clear" w:color="auto" w:fill="E76618" w:themeFill="accent4"/>
      </w:tcPr>
    </w:tblStylePr>
    <w:tblStylePr w:type="lastRow">
      <w:rPr>
        <w:b/>
        <w:bCs/>
      </w:rPr>
      <w:tblPr/>
      <w:tcPr>
        <w:tcBorders>
          <w:top w:val="double" w:sz="4" w:space="0" w:color="F0A3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7666" w:themeColor="accent5" w:themeTint="99"/>
        <w:left w:val="single" w:sz="4" w:space="0" w:color="EA7666" w:themeColor="accent5" w:themeTint="99"/>
        <w:bottom w:val="single" w:sz="4" w:space="0" w:color="EA7666" w:themeColor="accent5" w:themeTint="99"/>
        <w:right w:val="single" w:sz="4" w:space="0" w:color="EA7666" w:themeColor="accent5" w:themeTint="99"/>
        <w:insideH w:val="single" w:sz="4" w:space="0" w:color="EA7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2F1A" w:themeColor="accent5"/>
          <w:left w:val="single" w:sz="4" w:space="0" w:color="C42F1A" w:themeColor="accent5"/>
          <w:bottom w:val="single" w:sz="4" w:space="0" w:color="C42F1A" w:themeColor="accent5"/>
          <w:right w:val="single" w:sz="4" w:space="0" w:color="C42F1A" w:themeColor="accent5"/>
          <w:insideH w:val="nil"/>
        </w:tcBorders>
        <w:shd w:val="clear" w:color="auto" w:fill="C42F1A" w:themeFill="accent5"/>
      </w:tcPr>
    </w:tblStylePr>
    <w:tblStylePr w:type="lastRow">
      <w:rPr>
        <w:b/>
        <w:bCs/>
      </w:rPr>
      <w:tblPr/>
      <w:tcPr>
        <w:tcBorders>
          <w:top w:val="double" w:sz="4" w:space="0" w:color="EA7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B895" w:themeColor="accent6" w:themeTint="99"/>
        <w:left w:val="single" w:sz="4" w:space="0" w:color="C1B895" w:themeColor="accent6" w:themeTint="99"/>
        <w:bottom w:val="single" w:sz="4" w:space="0" w:color="C1B895" w:themeColor="accent6" w:themeTint="99"/>
        <w:right w:val="single" w:sz="4" w:space="0" w:color="C1B895" w:themeColor="accent6" w:themeTint="99"/>
        <w:insideH w:val="single" w:sz="4" w:space="0" w:color="C1B8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655" w:themeColor="accent6"/>
          <w:left w:val="single" w:sz="4" w:space="0" w:color="918655" w:themeColor="accent6"/>
          <w:bottom w:val="single" w:sz="4" w:space="0" w:color="918655" w:themeColor="accent6"/>
          <w:right w:val="single" w:sz="4" w:space="0" w:color="918655" w:themeColor="accent6"/>
          <w:insideH w:val="nil"/>
        </w:tcBorders>
        <w:shd w:val="clear" w:color="auto" w:fill="918655" w:themeFill="accent6"/>
      </w:tcPr>
    </w:tblStylePr>
    <w:tblStylePr w:type="lastRow">
      <w:rPr>
        <w:b/>
        <w:bCs/>
      </w:rPr>
      <w:tblPr/>
      <w:tcPr>
        <w:tcBorders>
          <w:top w:val="double" w:sz="4" w:space="0" w:color="C1B8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tblBorders>
    </w:tblPr>
    <w:tcPr>
      <w:shd w:val="clear" w:color="auto" w:fill="90C2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A021" w:themeColor="accent2"/>
        <w:left w:val="single" w:sz="24" w:space="0" w:color="54A021" w:themeColor="accent2"/>
        <w:bottom w:val="single" w:sz="24" w:space="0" w:color="54A021" w:themeColor="accent2"/>
        <w:right w:val="single" w:sz="24" w:space="0" w:color="54A021" w:themeColor="accent2"/>
      </w:tblBorders>
    </w:tblPr>
    <w:tcPr>
      <w:shd w:val="clear" w:color="auto" w:fill="54A02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B91E" w:themeColor="accent3"/>
        <w:left w:val="single" w:sz="24" w:space="0" w:color="E6B91E" w:themeColor="accent3"/>
        <w:bottom w:val="single" w:sz="24" w:space="0" w:color="E6B91E" w:themeColor="accent3"/>
        <w:right w:val="single" w:sz="24" w:space="0" w:color="E6B91E" w:themeColor="accent3"/>
      </w:tblBorders>
    </w:tblPr>
    <w:tcPr>
      <w:shd w:val="clear" w:color="auto" w:fill="E6B9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6618" w:themeColor="accent4"/>
        <w:left w:val="single" w:sz="24" w:space="0" w:color="E76618" w:themeColor="accent4"/>
        <w:bottom w:val="single" w:sz="24" w:space="0" w:color="E76618" w:themeColor="accent4"/>
        <w:right w:val="single" w:sz="24" w:space="0" w:color="E76618" w:themeColor="accent4"/>
      </w:tblBorders>
    </w:tblPr>
    <w:tcPr>
      <w:shd w:val="clear" w:color="auto" w:fill="E7661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42F1A" w:themeColor="accent5"/>
        <w:left w:val="single" w:sz="24" w:space="0" w:color="C42F1A" w:themeColor="accent5"/>
        <w:bottom w:val="single" w:sz="24" w:space="0" w:color="C42F1A" w:themeColor="accent5"/>
        <w:right w:val="single" w:sz="24" w:space="0" w:color="C42F1A" w:themeColor="accent5"/>
      </w:tblBorders>
    </w:tblPr>
    <w:tcPr>
      <w:shd w:val="clear" w:color="auto" w:fill="C42F1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8655" w:themeColor="accent6"/>
        <w:left w:val="single" w:sz="24" w:space="0" w:color="918655" w:themeColor="accent6"/>
        <w:bottom w:val="single" w:sz="24" w:space="0" w:color="918655" w:themeColor="accent6"/>
        <w:right w:val="single" w:sz="24" w:space="0" w:color="918655" w:themeColor="accent6"/>
      </w:tblBorders>
    </w:tblPr>
    <w:tcPr>
      <w:shd w:val="clear" w:color="auto" w:fill="91865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6B911C" w:themeColor="accent1" w:themeShade="BF"/>
    </w:rPr>
    <w:tblPr>
      <w:tblStyleRowBandSize w:val="1"/>
      <w:tblStyleColBandSize w:val="1"/>
      <w:tblBorders>
        <w:top w:val="single" w:sz="4" w:space="0" w:color="90C226" w:themeColor="accent1"/>
        <w:bottom w:val="single" w:sz="4" w:space="0" w:color="90C2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0C2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0C2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3E7718" w:themeColor="accent2" w:themeShade="BF"/>
    </w:rPr>
    <w:tblPr>
      <w:tblStyleRowBandSize w:val="1"/>
      <w:tblStyleColBandSize w:val="1"/>
      <w:tblBorders>
        <w:top w:val="single" w:sz="4" w:space="0" w:color="54A021" w:themeColor="accent2"/>
        <w:bottom w:val="single" w:sz="4" w:space="0" w:color="54A02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4A02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4A0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F8B13" w:themeColor="accent3" w:themeShade="BF"/>
    </w:rPr>
    <w:tblPr>
      <w:tblStyleRowBandSize w:val="1"/>
      <w:tblStyleColBandSize w:val="1"/>
      <w:tblBorders>
        <w:top w:val="single" w:sz="4" w:space="0" w:color="E6B91E" w:themeColor="accent3"/>
        <w:bottom w:val="single" w:sz="4" w:space="0" w:color="E6B9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B9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B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AD4C12" w:themeColor="accent4" w:themeShade="BF"/>
    </w:rPr>
    <w:tblPr>
      <w:tblStyleRowBandSize w:val="1"/>
      <w:tblStyleColBandSize w:val="1"/>
      <w:tblBorders>
        <w:top w:val="single" w:sz="4" w:space="0" w:color="E76618" w:themeColor="accent4"/>
        <w:bottom w:val="single" w:sz="4" w:space="0" w:color="E7661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7661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7661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922213" w:themeColor="accent5" w:themeShade="BF"/>
    </w:rPr>
    <w:tblPr>
      <w:tblStyleRowBandSize w:val="1"/>
      <w:tblStyleColBandSize w:val="1"/>
      <w:tblBorders>
        <w:top w:val="single" w:sz="4" w:space="0" w:color="C42F1A" w:themeColor="accent5"/>
        <w:bottom w:val="single" w:sz="4" w:space="0" w:color="C42F1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42F1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42F1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6C643F" w:themeColor="accent6" w:themeShade="BF"/>
    </w:rPr>
    <w:tblPr>
      <w:tblStyleRowBandSize w:val="1"/>
      <w:tblStyleColBandSize w:val="1"/>
      <w:tblBorders>
        <w:top w:val="single" w:sz="4" w:space="0" w:color="918655" w:themeColor="accent6"/>
        <w:bottom w:val="single" w:sz="4" w:space="0" w:color="91865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1865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6B91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C2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C2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C2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C2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3E771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A02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A02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A02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A02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F8B1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B9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B9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B9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B9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AD4C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661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661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661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661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0D0" w:themeFill="accent4" w:themeFillTint="33"/>
      </w:tcPr>
    </w:tblStylePr>
    <w:tblStylePr w:type="band1Horz">
      <w:tblPr/>
      <w:tcPr>
        <w:shd w:val="clear" w:color="auto" w:fill="FAE0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92221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42F1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42F1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42F1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42F1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D1CC" w:themeFill="accent5" w:themeFillTint="33"/>
      </w:tcPr>
    </w:tblStylePr>
    <w:tblStylePr w:type="band1Horz">
      <w:tblPr/>
      <w:tcPr>
        <w:shd w:val="clear" w:color="auto" w:fill="F8D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6C643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65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65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65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65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FDC50" w:themeColor="accent1" w:themeTint="BF"/>
        <w:left w:val="single" w:sz="8" w:space="0" w:color="AFDC50" w:themeColor="accent1" w:themeTint="BF"/>
        <w:bottom w:val="single" w:sz="8" w:space="0" w:color="AFDC50" w:themeColor="accent1" w:themeTint="BF"/>
        <w:right w:val="single" w:sz="8" w:space="0" w:color="AFDC50" w:themeColor="accent1" w:themeTint="BF"/>
        <w:insideH w:val="single" w:sz="8" w:space="0" w:color="AFDC50" w:themeColor="accent1" w:themeTint="BF"/>
        <w:insideV w:val="single" w:sz="8" w:space="0" w:color="AFDC50" w:themeColor="accent1" w:themeTint="BF"/>
      </w:tblBorders>
    </w:tblPr>
    <w:tcPr>
      <w:shd w:val="clear" w:color="auto" w:fill="E4F3C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DC5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88B" w:themeFill="accent1" w:themeFillTint="7F"/>
      </w:tcPr>
    </w:tblStylePr>
    <w:tblStylePr w:type="band1Horz">
      <w:tblPr/>
      <w:tcPr>
        <w:shd w:val="clear" w:color="auto" w:fill="CAE88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8D63A" w:themeColor="accent2" w:themeTint="BF"/>
        <w:left w:val="single" w:sz="8" w:space="0" w:color="78D63A" w:themeColor="accent2" w:themeTint="BF"/>
        <w:bottom w:val="single" w:sz="8" w:space="0" w:color="78D63A" w:themeColor="accent2" w:themeTint="BF"/>
        <w:right w:val="single" w:sz="8" w:space="0" w:color="78D63A" w:themeColor="accent2" w:themeTint="BF"/>
        <w:insideH w:val="single" w:sz="8" w:space="0" w:color="78D63A" w:themeColor="accent2" w:themeTint="BF"/>
        <w:insideV w:val="single" w:sz="8" w:space="0" w:color="78D63A" w:themeColor="accent2" w:themeTint="BF"/>
      </w:tblBorders>
    </w:tblPr>
    <w:tcPr>
      <w:shd w:val="clear" w:color="auto" w:fill="D2F1B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63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47C" w:themeFill="accent2" w:themeFillTint="7F"/>
      </w:tcPr>
    </w:tblStylePr>
    <w:tblStylePr w:type="band1Horz">
      <w:tblPr/>
      <w:tcPr>
        <w:shd w:val="clear" w:color="auto" w:fill="A5E47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CCA56" w:themeColor="accent3" w:themeTint="BF"/>
        <w:left w:val="single" w:sz="8" w:space="0" w:color="ECCA56" w:themeColor="accent3" w:themeTint="BF"/>
        <w:bottom w:val="single" w:sz="8" w:space="0" w:color="ECCA56" w:themeColor="accent3" w:themeTint="BF"/>
        <w:right w:val="single" w:sz="8" w:space="0" w:color="ECCA56" w:themeColor="accent3" w:themeTint="BF"/>
        <w:insideH w:val="single" w:sz="8" w:space="0" w:color="ECCA56" w:themeColor="accent3" w:themeTint="BF"/>
        <w:insideV w:val="single" w:sz="8" w:space="0" w:color="ECCA56" w:themeColor="accent3" w:themeTint="BF"/>
      </w:tblBorders>
    </w:tblPr>
    <w:tcPr>
      <w:shd w:val="clear" w:color="auto" w:fill="F8ED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CA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8E" w:themeFill="accent3" w:themeFillTint="7F"/>
      </w:tcPr>
    </w:tblStylePr>
    <w:tblStylePr w:type="band1Horz">
      <w:tblPr/>
      <w:tcPr>
        <w:shd w:val="clear" w:color="auto" w:fill="F2DB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D8C51" w:themeColor="accent4" w:themeTint="BF"/>
        <w:left w:val="single" w:sz="8" w:space="0" w:color="ED8C51" w:themeColor="accent4" w:themeTint="BF"/>
        <w:bottom w:val="single" w:sz="8" w:space="0" w:color="ED8C51" w:themeColor="accent4" w:themeTint="BF"/>
        <w:right w:val="single" w:sz="8" w:space="0" w:color="ED8C51" w:themeColor="accent4" w:themeTint="BF"/>
        <w:insideH w:val="single" w:sz="8" w:space="0" w:color="ED8C51" w:themeColor="accent4" w:themeTint="BF"/>
        <w:insideV w:val="single" w:sz="8" w:space="0" w:color="ED8C51" w:themeColor="accent4" w:themeTint="BF"/>
      </w:tblBorders>
    </w:tblPr>
    <w:tcPr>
      <w:shd w:val="clear" w:color="auto" w:fill="F9D9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8C5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28B" w:themeFill="accent4" w:themeFillTint="7F"/>
      </w:tcPr>
    </w:tblStylePr>
    <w:tblStylePr w:type="band1Horz">
      <w:tblPr/>
      <w:tcPr>
        <w:shd w:val="clear" w:color="auto" w:fill="F3B28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5440" w:themeColor="accent5" w:themeTint="BF"/>
        <w:left w:val="single" w:sz="8" w:space="0" w:color="E55440" w:themeColor="accent5" w:themeTint="BF"/>
        <w:bottom w:val="single" w:sz="8" w:space="0" w:color="E55440" w:themeColor="accent5" w:themeTint="BF"/>
        <w:right w:val="single" w:sz="8" w:space="0" w:color="E55440" w:themeColor="accent5" w:themeTint="BF"/>
        <w:insideH w:val="single" w:sz="8" w:space="0" w:color="E55440" w:themeColor="accent5" w:themeTint="BF"/>
        <w:insideV w:val="single" w:sz="8" w:space="0" w:color="E55440" w:themeColor="accent5" w:themeTint="BF"/>
      </w:tblBorders>
    </w:tblPr>
    <w:tcPr>
      <w:shd w:val="clear" w:color="auto" w:fill="F6C6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54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8D80" w:themeFill="accent5" w:themeFillTint="7F"/>
      </w:tcPr>
    </w:tblStylePr>
    <w:tblStylePr w:type="band1Horz">
      <w:tblPr/>
      <w:tcPr>
        <w:shd w:val="clear" w:color="auto" w:fill="EE8D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1A77A" w:themeColor="accent6" w:themeTint="BF"/>
        <w:left w:val="single" w:sz="8" w:space="0" w:color="B1A77A" w:themeColor="accent6" w:themeTint="BF"/>
        <w:bottom w:val="single" w:sz="8" w:space="0" w:color="B1A77A" w:themeColor="accent6" w:themeTint="BF"/>
        <w:right w:val="single" w:sz="8" w:space="0" w:color="B1A77A" w:themeColor="accent6" w:themeTint="BF"/>
        <w:insideH w:val="single" w:sz="8" w:space="0" w:color="B1A77A" w:themeColor="accent6" w:themeTint="BF"/>
        <w:insideV w:val="single" w:sz="8" w:space="0" w:color="B1A77A" w:themeColor="accent6" w:themeTint="BF"/>
      </w:tblBorders>
    </w:tblPr>
    <w:tcPr>
      <w:shd w:val="clear" w:color="auto" w:fill="E5E2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A77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A6" w:themeFill="accent6" w:themeFillTint="7F"/>
      </w:tcPr>
    </w:tblStylePr>
    <w:tblStylePr w:type="band1Horz">
      <w:tblPr/>
      <w:tcPr>
        <w:shd w:val="clear" w:color="auto" w:fill="CBC4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C226" w:themeColor="accent1"/>
        <w:left w:val="single" w:sz="8" w:space="0" w:color="90C226" w:themeColor="accent1"/>
        <w:bottom w:val="single" w:sz="8" w:space="0" w:color="90C226" w:themeColor="accent1"/>
        <w:right w:val="single" w:sz="8" w:space="0" w:color="90C226" w:themeColor="accent1"/>
        <w:insideH w:val="single" w:sz="8" w:space="0" w:color="90C226" w:themeColor="accent1"/>
        <w:insideV w:val="single" w:sz="8" w:space="0" w:color="90C226" w:themeColor="accent1"/>
      </w:tblBorders>
    </w:tblPr>
    <w:tcPr>
      <w:shd w:val="clear" w:color="auto" w:fill="E4F3C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6D0" w:themeFill="accent1" w:themeFillTint="33"/>
      </w:tcPr>
    </w:tblStylePr>
    <w:tblStylePr w:type="band1Vert">
      <w:tblPr/>
      <w:tcPr>
        <w:shd w:val="clear" w:color="auto" w:fill="CAE88B" w:themeFill="accent1" w:themeFillTint="7F"/>
      </w:tcPr>
    </w:tblStylePr>
    <w:tblStylePr w:type="band1Horz">
      <w:tblPr/>
      <w:tcPr>
        <w:tcBorders>
          <w:insideH w:val="single" w:sz="6" w:space="0" w:color="90C226" w:themeColor="accent1"/>
          <w:insideV w:val="single" w:sz="6" w:space="0" w:color="90C226" w:themeColor="accent1"/>
        </w:tcBorders>
        <w:shd w:val="clear" w:color="auto" w:fill="CAE88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A021" w:themeColor="accent2"/>
        <w:left w:val="single" w:sz="8" w:space="0" w:color="54A021" w:themeColor="accent2"/>
        <w:bottom w:val="single" w:sz="8" w:space="0" w:color="54A021" w:themeColor="accent2"/>
        <w:right w:val="single" w:sz="8" w:space="0" w:color="54A021" w:themeColor="accent2"/>
        <w:insideH w:val="single" w:sz="8" w:space="0" w:color="54A021" w:themeColor="accent2"/>
        <w:insideV w:val="single" w:sz="8" w:space="0" w:color="54A021" w:themeColor="accent2"/>
      </w:tblBorders>
    </w:tblPr>
    <w:tcPr>
      <w:shd w:val="clear" w:color="auto" w:fill="D2F1B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4CA" w:themeFill="accent2" w:themeFillTint="33"/>
      </w:tcPr>
    </w:tblStylePr>
    <w:tblStylePr w:type="band1Vert">
      <w:tblPr/>
      <w:tcPr>
        <w:shd w:val="clear" w:color="auto" w:fill="A5E47C" w:themeFill="accent2" w:themeFillTint="7F"/>
      </w:tcPr>
    </w:tblStylePr>
    <w:tblStylePr w:type="band1Horz">
      <w:tblPr/>
      <w:tcPr>
        <w:tcBorders>
          <w:insideH w:val="single" w:sz="6" w:space="0" w:color="54A021" w:themeColor="accent2"/>
          <w:insideV w:val="single" w:sz="6" w:space="0" w:color="54A021" w:themeColor="accent2"/>
        </w:tcBorders>
        <w:shd w:val="clear" w:color="auto" w:fill="A5E47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B91E" w:themeColor="accent3"/>
        <w:left w:val="single" w:sz="8" w:space="0" w:color="E6B91E" w:themeColor="accent3"/>
        <w:bottom w:val="single" w:sz="8" w:space="0" w:color="E6B91E" w:themeColor="accent3"/>
        <w:right w:val="single" w:sz="8" w:space="0" w:color="E6B91E" w:themeColor="accent3"/>
        <w:insideH w:val="single" w:sz="8" w:space="0" w:color="E6B91E" w:themeColor="accent3"/>
        <w:insideV w:val="single" w:sz="8" w:space="0" w:color="E6B91E" w:themeColor="accent3"/>
      </w:tblBorders>
    </w:tblPr>
    <w:tcPr>
      <w:shd w:val="clear" w:color="auto" w:fill="F8ED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0D2" w:themeFill="accent3" w:themeFillTint="33"/>
      </w:tcPr>
    </w:tblStylePr>
    <w:tblStylePr w:type="band1Vert">
      <w:tblPr/>
      <w:tcPr>
        <w:shd w:val="clear" w:color="auto" w:fill="F2DB8E" w:themeFill="accent3" w:themeFillTint="7F"/>
      </w:tcPr>
    </w:tblStylePr>
    <w:tblStylePr w:type="band1Horz">
      <w:tblPr/>
      <w:tcPr>
        <w:tcBorders>
          <w:insideH w:val="single" w:sz="6" w:space="0" w:color="E6B91E" w:themeColor="accent3"/>
          <w:insideV w:val="single" w:sz="6" w:space="0" w:color="E6B91E" w:themeColor="accent3"/>
        </w:tcBorders>
        <w:shd w:val="clear" w:color="auto" w:fill="F2DB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6618" w:themeColor="accent4"/>
        <w:left w:val="single" w:sz="8" w:space="0" w:color="E76618" w:themeColor="accent4"/>
        <w:bottom w:val="single" w:sz="8" w:space="0" w:color="E76618" w:themeColor="accent4"/>
        <w:right w:val="single" w:sz="8" w:space="0" w:color="E76618" w:themeColor="accent4"/>
        <w:insideH w:val="single" w:sz="8" w:space="0" w:color="E76618" w:themeColor="accent4"/>
        <w:insideV w:val="single" w:sz="8" w:space="0" w:color="E76618" w:themeColor="accent4"/>
      </w:tblBorders>
    </w:tblPr>
    <w:tcPr>
      <w:shd w:val="clear" w:color="auto" w:fill="F9D9C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0" w:themeFill="accent4" w:themeFillTint="33"/>
      </w:tcPr>
    </w:tblStylePr>
    <w:tblStylePr w:type="band1Vert">
      <w:tblPr/>
      <w:tcPr>
        <w:shd w:val="clear" w:color="auto" w:fill="F3B28B" w:themeFill="accent4" w:themeFillTint="7F"/>
      </w:tcPr>
    </w:tblStylePr>
    <w:tblStylePr w:type="band1Horz">
      <w:tblPr/>
      <w:tcPr>
        <w:tcBorders>
          <w:insideH w:val="single" w:sz="6" w:space="0" w:color="E76618" w:themeColor="accent4"/>
          <w:insideV w:val="single" w:sz="6" w:space="0" w:color="E76618" w:themeColor="accent4"/>
        </w:tcBorders>
        <w:shd w:val="clear" w:color="auto" w:fill="F3B28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2F1A" w:themeColor="accent5"/>
        <w:left w:val="single" w:sz="8" w:space="0" w:color="C42F1A" w:themeColor="accent5"/>
        <w:bottom w:val="single" w:sz="8" w:space="0" w:color="C42F1A" w:themeColor="accent5"/>
        <w:right w:val="single" w:sz="8" w:space="0" w:color="C42F1A" w:themeColor="accent5"/>
        <w:insideH w:val="single" w:sz="8" w:space="0" w:color="C42F1A" w:themeColor="accent5"/>
        <w:insideV w:val="single" w:sz="8" w:space="0" w:color="C42F1A" w:themeColor="accent5"/>
      </w:tblBorders>
    </w:tblPr>
    <w:tcPr>
      <w:shd w:val="clear" w:color="auto" w:fill="F6C6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8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1CC" w:themeFill="accent5" w:themeFillTint="33"/>
      </w:tcPr>
    </w:tblStylePr>
    <w:tblStylePr w:type="band1Vert">
      <w:tblPr/>
      <w:tcPr>
        <w:shd w:val="clear" w:color="auto" w:fill="EE8D80" w:themeFill="accent5" w:themeFillTint="7F"/>
      </w:tcPr>
    </w:tblStylePr>
    <w:tblStylePr w:type="band1Horz">
      <w:tblPr/>
      <w:tcPr>
        <w:tcBorders>
          <w:insideH w:val="single" w:sz="6" w:space="0" w:color="C42F1A" w:themeColor="accent5"/>
          <w:insideV w:val="single" w:sz="6" w:space="0" w:color="C42F1A" w:themeColor="accent5"/>
        </w:tcBorders>
        <w:shd w:val="clear" w:color="auto" w:fill="EE8D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18655" w:themeColor="accent6"/>
        <w:left w:val="single" w:sz="8" w:space="0" w:color="918655" w:themeColor="accent6"/>
        <w:bottom w:val="single" w:sz="8" w:space="0" w:color="918655" w:themeColor="accent6"/>
        <w:right w:val="single" w:sz="8" w:space="0" w:color="918655" w:themeColor="accent6"/>
        <w:insideH w:val="single" w:sz="8" w:space="0" w:color="918655" w:themeColor="accent6"/>
        <w:insideV w:val="single" w:sz="8" w:space="0" w:color="918655" w:themeColor="accent6"/>
      </w:tblBorders>
    </w:tblPr>
    <w:tcPr>
      <w:shd w:val="clear" w:color="auto" w:fill="E5E2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7DB" w:themeFill="accent6" w:themeFillTint="33"/>
      </w:tcPr>
    </w:tblStylePr>
    <w:tblStylePr w:type="band1Vert">
      <w:tblPr/>
      <w:tcPr>
        <w:shd w:val="clear" w:color="auto" w:fill="CBC4A6" w:themeFill="accent6" w:themeFillTint="7F"/>
      </w:tcPr>
    </w:tblStylePr>
    <w:tblStylePr w:type="band1Horz">
      <w:tblPr/>
      <w:tcPr>
        <w:tcBorders>
          <w:insideH w:val="single" w:sz="6" w:space="0" w:color="918655" w:themeColor="accent6"/>
          <w:insideV w:val="single" w:sz="6" w:space="0" w:color="918655" w:themeColor="accent6"/>
        </w:tcBorders>
        <w:shd w:val="clear" w:color="auto" w:fill="CBC4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3C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C2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C2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C2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C2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88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88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1B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A02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A02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A02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A02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47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47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D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B9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B9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B9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B9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B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B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9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661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661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661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661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28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28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6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2F1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2F1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2F1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8D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8D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65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65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865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865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C4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C4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3C4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C226" w:themeColor="accent1"/>
        <w:bottom w:val="single" w:sz="8" w:space="0" w:color="90C2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C226" w:themeColor="accent1"/>
        </w:tcBorders>
      </w:tcPr>
    </w:tblStylePr>
    <w:tblStylePr w:type="lastRow">
      <w:rPr>
        <w:b/>
        <w:bCs/>
        <w:color w:val="2C3C43" w:themeColor="text2"/>
      </w:rPr>
      <w:tblPr/>
      <w:tcPr>
        <w:tcBorders>
          <w:top w:val="single" w:sz="8" w:space="0" w:color="90C226" w:themeColor="accent1"/>
          <w:bottom w:val="single" w:sz="8" w:space="0" w:color="90C2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C226" w:themeColor="accent1"/>
          <w:bottom w:val="single" w:sz="8" w:space="0" w:color="90C226" w:themeColor="accent1"/>
        </w:tcBorders>
      </w:tcPr>
    </w:tblStylePr>
    <w:tblStylePr w:type="band1Vert">
      <w:tblPr/>
      <w:tcPr>
        <w:shd w:val="clear" w:color="auto" w:fill="E4F3C5" w:themeFill="accent1" w:themeFillTint="3F"/>
      </w:tcPr>
    </w:tblStylePr>
    <w:tblStylePr w:type="band1Horz">
      <w:tblPr/>
      <w:tcPr>
        <w:shd w:val="clear" w:color="auto" w:fill="E4F3C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A021" w:themeColor="accent2"/>
        <w:bottom w:val="single" w:sz="8" w:space="0" w:color="54A02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A021" w:themeColor="accent2"/>
        </w:tcBorders>
      </w:tcPr>
    </w:tblStylePr>
    <w:tblStylePr w:type="lastRow">
      <w:rPr>
        <w:b/>
        <w:bCs/>
        <w:color w:val="2C3C43" w:themeColor="text2"/>
      </w:rPr>
      <w:tblPr/>
      <w:tcPr>
        <w:tcBorders>
          <w:top w:val="single" w:sz="8" w:space="0" w:color="54A021" w:themeColor="accent2"/>
          <w:bottom w:val="single" w:sz="8" w:space="0" w:color="54A0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A021" w:themeColor="accent2"/>
          <w:bottom w:val="single" w:sz="8" w:space="0" w:color="54A021" w:themeColor="accent2"/>
        </w:tcBorders>
      </w:tcPr>
    </w:tblStylePr>
    <w:tblStylePr w:type="band1Vert">
      <w:tblPr/>
      <w:tcPr>
        <w:shd w:val="clear" w:color="auto" w:fill="D2F1BE" w:themeFill="accent2" w:themeFillTint="3F"/>
      </w:tcPr>
    </w:tblStylePr>
    <w:tblStylePr w:type="band1Horz">
      <w:tblPr/>
      <w:tcPr>
        <w:shd w:val="clear" w:color="auto" w:fill="D2F1B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B91E" w:themeColor="accent3"/>
        <w:bottom w:val="single" w:sz="8" w:space="0" w:color="E6B9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B91E" w:themeColor="accent3"/>
        </w:tcBorders>
      </w:tcPr>
    </w:tblStylePr>
    <w:tblStylePr w:type="lastRow">
      <w:rPr>
        <w:b/>
        <w:bCs/>
        <w:color w:val="2C3C43" w:themeColor="text2"/>
      </w:rPr>
      <w:tblPr/>
      <w:tcPr>
        <w:tcBorders>
          <w:top w:val="single" w:sz="8" w:space="0" w:color="E6B91E" w:themeColor="accent3"/>
          <w:bottom w:val="single" w:sz="8" w:space="0" w:color="E6B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B91E" w:themeColor="accent3"/>
          <w:bottom w:val="single" w:sz="8" w:space="0" w:color="E6B91E" w:themeColor="accent3"/>
        </w:tcBorders>
      </w:tcPr>
    </w:tblStylePr>
    <w:tblStylePr w:type="band1Vert">
      <w:tblPr/>
      <w:tcPr>
        <w:shd w:val="clear" w:color="auto" w:fill="F8EDC7" w:themeFill="accent3" w:themeFillTint="3F"/>
      </w:tcPr>
    </w:tblStylePr>
    <w:tblStylePr w:type="band1Horz">
      <w:tblPr/>
      <w:tcPr>
        <w:shd w:val="clear" w:color="auto" w:fill="F8ED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6618" w:themeColor="accent4"/>
        <w:bottom w:val="single" w:sz="8" w:space="0" w:color="E7661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6618" w:themeColor="accent4"/>
        </w:tcBorders>
      </w:tcPr>
    </w:tblStylePr>
    <w:tblStylePr w:type="lastRow">
      <w:rPr>
        <w:b/>
        <w:bCs/>
        <w:color w:val="2C3C43" w:themeColor="text2"/>
      </w:rPr>
      <w:tblPr/>
      <w:tcPr>
        <w:tcBorders>
          <w:top w:val="single" w:sz="8" w:space="0" w:color="E76618" w:themeColor="accent4"/>
          <w:bottom w:val="single" w:sz="8" w:space="0" w:color="E7661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6618" w:themeColor="accent4"/>
          <w:bottom w:val="single" w:sz="8" w:space="0" w:color="E76618" w:themeColor="accent4"/>
        </w:tcBorders>
      </w:tcPr>
    </w:tblStylePr>
    <w:tblStylePr w:type="band1Vert">
      <w:tblPr/>
      <w:tcPr>
        <w:shd w:val="clear" w:color="auto" w:fill="F9D9C5" w:themeFill="accent4" w:themeFillTint="3F"/>
      </w:tcPr>
    </w:tblStylePr>
    <w:tblStylePr w:type="band1Horz">
      <w:tblPr/>
      <w:tcPr>
        <w:shd w:val="clear" w:color="auto" w:fill="F9D9C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42F1A" w:themeColor="accent5"/>
        <w:bottom w:val="single" w:sz="8" w:space="0" w:color="C42F1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2F1A" w:themeColor="accent5"/>
        </w:tcBorders>
      </w:tcPr>
    </w:tblStylePr>
    <w:tblStylePr w:type="lastRow">
      <w:rPr>
        <w:b/>
        <w:bCs/>
        <w:color w:val="2C3C43" w:themeColor="text2"/>
      </w:rPr>
      <w:tblPr/>
      <w:tcPr>
        <w:tcBorders>
          <w:top w:val="single" w:sz="8" w:space="0" w:color="C42F1A" w:themeColor="accent5"/>
          <w:bottom w:val="single" w:sz="8" w:space="0" w:color="C42F1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2F1A" w:themeColor="accent5"/>
          <w:bottom w:val="single" w:sz="8" w:space="0" w:color="C42F1A" w:themeColor="accent5"/>
        </w:tcBorders>
      </w:tcPr>
    </w:tblStylePr>
    <w:tblStylePr w:type="band1Vert">
      <w:tblPr/>
      <w:tcPr>
        <w:shd w:val="clear" w:color="auto" w:fill="F6C6C0" w:themeFill="accent5" w:themeFillTint="3F"/>
      </w:tcPr>
    </w:tblStylePr>
    <w:tblStylePr w:type="band1Horz">
      <w:tblPr/>
      <w:tcPr>
        <w:shd w:val="clear" w:color="auto" w:fill="F6C6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18655" w:themeColor="accent6"/>
        <w:bottom w:val="single" w:sz="8" w:space="0" w:color="91865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8655" w:themeColor="accent6"/>
        </w:tcBorders>
      </w:tcPr>
    </w:tblStylePr>
    <w:tblStylePr w:type="lastRow">
      <w:rPr>
        <w:b/>
        <w:bCs/>
        <w:color w:val="2C3C43" w:themeColor="text2"/>
      </w:rPr>
      <w:tblPr/>
      <w:tcPr>
        <w:tcBorders>
          <w:top w:val="single" w:sz="8" w:space="0" w:color="918655" w:themeColor="accent6"/>
          <w:bottom w:val="single" w:sz="8" w:space="0" w:color="9186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8655" w:themeColor="accent6"/>
          <w:bottom w:val="single" w:sz="8" w:space="0" w:color="918655" w:themeColor="accent6"/>
        </w:tcBorders>
      </w:tcPr>
    </w:tblStylePr>
    <w:tblStylePr w:type="band1Vert">
      <w:tblPr/>
      <w:tcPr>
        <w:shd w:val="clear" w:color="auto" w:fill="E5E2D3" w:themeFill="accent6" w:themeFillTint="3F"/>
      </w:tcPr>
    </w:tblStylePr>
    <w:tblStylePr w:type="band1Horz">
      <w:tblPr/>
      <w:tcPr>
        <w:shd w:val="clear" w:color="auto" w:fill="E5E2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C226" w:themeColor="accent1"/>
        <w:left w:val="single" w:sz="8" w:space="0" w:color="90C226" w:themeColor="accent1"/>
        <w:bottom w:val="single" w:sz="8" w:space="0" w:color="90C226" w:themeColor="accent1"/>
        <w:right w:val="single" w:sz="8" w:space="0" w:color="90C2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C2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C2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C2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3C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3C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A021" w:themeColor="accent2"/>
        <w:left w:val="single" w:sz="8" w:space="0" w:color="54A021" w:themeColor="accent2"/>
        <w:bottom w:val="single" w:sz="8" w:space="0" w:color="54A021" w:themeColor="accent2"/>
        <w:right w:val="single" w:sz="8" w:space="0" w:color="54A02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A0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A02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A02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1B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1B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B91E" w:themeColor="accent3"/>
        <w:left w:val="single" w:sz="8" w:space="0" w:color="E6B91E" w:themeColor="accent3"/>
        <w:bottom w:val="single" w:sz="8" w:space="0" w:color="E6B91E" w:themeColor="accent3"/>
        <w:right w:val="single" w:sz="8" w:space="0" w:color="E6B9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B9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B9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B9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D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D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6618" w:themeColor="accent4"/>
        <w:left w:val="single" w:sz="8" w:space="0" w:color="E76618" w:themeColor="accent4"/>
        <w:bottom w:val="single" w:sz="8" w:space="0" w:color="E76618" w:themeColor="accent4"/>
        <w:right w:val="single" w:sz="8" w:space="0" w:color="E7661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661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661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661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9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9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2F1A" w:themeColor="accent5"/>
        <w:left w:val="single" w:sz="8" w:space="0" w:color="C42F1A" w:themeColor="accent5"/>
        <w:bottom w:val="single" w:sz="8" w:space="0" w:color="C42F1A" w:themeColor="accent5"/>
        <w:right w:val="single" w:sz="8" w:space="0" w:color="C42F1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2F1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2F1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2F1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6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6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18655" w:themeColor="accent6"/>
        <w:left w:val="single" w:sz="8" w:space="0" w:color="918655" w:themeColor="accent6"/>
        <w:bottom w:val="single" w:sz="8" w:space="0" w:color="918655" w:themeColor="accent6"/>
        <w:right w:val="single" w:sz="8" w:space="0" w:color="91865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86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865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865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FDC50" w:themeColor="accent1" w:themeTint="BF"/>
        <w:left w:val="single" w:sz="8" w:space="0" w:color="AFDC50" w:themeColor="accent1" w:themeTint="BF"/>
        <w:bottom w:val="single" w:sz="8" w:space="0" w:color="AFDC50" w:themeColor="accent1" w:themeTint="BF"/>
        <w:right w:val="single" w:sz="8" w:space="0" w:color="AFDC50" w:themeColor="accent1" w:themeTint="BF"/>
        <w:insideH w:val="single" w:sz="8" w:space="0" w:color="AFDC5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DC50" w:themeColor="accent1" w:themeTint="BF"/>
          <w:left w:val="single" w:sz="8" w:space="0" w:color="AFDC50" w:themeColor="accent1" w:themeTint="BF"/>
          <w:bottom w:val="single" w:sz="8" w:space="0" w:color="AFDC50" w:themeColor="accent1" w:themeTint="BF"/>
          <w:right w:val="single" w:sz="8" w:space="0" w:color="AFDC50" w:themeColor="accent1" w:themeTint="BF"/>
          <w:insideH w:val="nil"/>
          <w:insideV w:val="nil"/>
        </w:tcBorders>
        <w:shd w:val="clear" w:color="auto" w:fill="90C2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DC50" w:themeColor="accent1" w:themeTint="BF"/>
          <w:left w:val="single" w:sz="8" w:space="0" w:color="AFDC50" w:themeColor="accent1" w:themeTint="BF"/>
          <w:bottom w:val="single" w:sz="8" w:space="0" w:color="AFDC50" w:themeColor="accent1" w:themeTint="BF"/>
          <w:right w:val="single" w:sz="8" w:space="0" w:color="AFDC5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C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3C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8D63A" w:themeColor="accent2" w:themeTint="BF"/>
        <w:left w:val="single" w:sz="8" w:space="0" w:color="78D63A" w:themeColor="accent2" w:themeTint="BF"/>
        <w:bottom w:val="single" w:sz="8" w:space="0" w:color="78D63A" w:themeColor="accent2" w:themeTint="BF"/>
        <w:right w:val="single" w:sz="8" w:space="0" w:color="78D63A" w:themeColor="accent2" w:themeTint="BF"/>
        <w:insideH w:val="single" w:sz="8" w:space="0" w:color="78D63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63A" w:themeColor="accent2" w:themeTint="BF"/>
          <w:left w:val="single" w:sz="8" w:space="0" w:color="78D63A" w:themeColor="accent2" w:themeTint="BF"/>
          <w:bottom w:val="single" w:sz="8" w:space="0" w:color="78D63A" w:themeColor="accent2" w:themeTint="BF"/>
          <w:right w:val="single" w:sz="8" w:space="0" w:color="78D63A" w:themeColor="accent2" w:themeTint="BF"/>
          <w:insideH w:val="nil"/>
          <w:insideV w:val="nil"/>
        </w:tcBorders>
        <w:shd w:val="clear" w:color="auto" w:fill="54A02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63A" w:themeColor="accent2" w:themeTint="BF"/>
          <w:left w:val="single" w:sz="8" w:space="0" w:color="78D63A" w:themeColor="accent2" w:themeTint="BF"/>
          <w:bottom w:val="single" w:sz="8" w:space="0" w:color="78D63A" w:themeColor="accent2" w:themeTint="BF"/>
          <w:right w:val="single" w:sz="8" w:space="0" w:color="78D63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B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1B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CCA56" w:themeColor="accent3" w:themeTint="BF"/>
        <w:left w:val="single" w:sz="8" w:space="0" w:color="ECCA56" w:themeColor="accent3" w:themeTint="BF"/>
        <w:bottom w:val="single" w:sz="8" w:space="0" w:color="ECCA56" w:themeColor="accent3" w:themeTint="BF"/>
        <w:right w:val="single" w:sz="8" w:space="0" w:color="ECCA56" w:themeColor="accent3" w:themeTint="BF"/>
        <w:insideH w:val="single" w:sz="8" w:space="0" w:color="ECCA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CA56" w:themeColor="accent3" w:themeTint="BF"/>
          <w:left w:val="single" w:sz="8" w:space="0" w:color="ECCA56" w:themeColor="accent3" w:themeTint="BF"/>
          <w:bottom w:val="single" w:sz="8" w:space="0" w:color="ECCA56" w:themeColor="accent3" w:themeTint="BF"/>
          <w:right w:val="single" w:sz="8" w:space="0" w:color="ECCA56" w:themeColor="accent3" w:themeTint="BF"/>
          <w:insideH w:val="nil"/>
          <w:insideV w:val="nil"/>
        </w:tcBorders>
        <w:shd w:val="clear" w:color="auto" w:fill="E6B9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CA56" w:themeColor="accent3" w:themeTint="BF"/>
          <w:left w:val="single" w:sz="8" w:space="0" w:color="ECCA56" w:themeColor="accent3" w:themeTint="BF"/>
          <w:bottom w:val="single" w:sz="8" w:space="0" w:color="ECCA56" w:themeColor="accent3" w:themeTint="BF"/>
          <w:right w:val="single" w:sz="8" w:space="0" w:color="ECCA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D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D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D8C51" w:themeColor="accent4" w:themeTint="BF"/>
        <w:left w:val="single" w:sz="8" w:space="0" w:color="ED8C51" w:themeColor="accent4" w:themeTint="BF"/>
        <w:bottom w:val="single" w:sz="8" w:space="0" w:color="ED8C51" w:themeColor="accent4" w:themeTint="BF"/>
        <w:right w:val="single" w:sz="8" w:space="0" w:color="ED8C51" w:themeColor="accent4" w:themeTint="BF"/>
        <w:insideH w:val="single" w:sz="8" w:space="0" w:color="ED8C5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8C51" w:themeColor="accent4" w:themeTint="BF"/>
          <w:left w:val="single" w:sz="8" w:space="0" w:color="ED8C51" w:themeColor="accent4" w:themeTint="BF"/>
          <w:bottom w:val="single" w:sz="8" w:space="0" w:color="ED8C51" w:themeColor="accent4" w:themeTint="BF"/>
          <w:right w:val="single" w:sz="8" w:space="0" w:color="ED8C51" w:themeColor="accent4" w:themeTint="BF"/>
          <w:insideH w:val="nil"/>
          <w:insideV w:val="nil"/>
        </w:tcBorders>
        <w:shd w:val="clear" w:color="auto" w:fill="E7661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8C51" w:themeColor="accent4" w:themeTint="BF"/>
          <w:left w:val="single" w:sz="8" w:space="0" w:color="ED8C51" w:themeColor="accent4" w:themeTint="BF"/>
          <w:bottom w:val="single" w:sz="8" w:space="0" w:color="ED8C51" w:themeColor="accent4" w:themeTint="BF"/>
          <w:right w:val="single" w:sz="8" w:space="0" w:color="ED8C5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9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9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5440" w:themeColor="accent5" w:themeTint="BF"/>
        <w:left w:val="single" w:sz="8" w:space="0" w:color="E55440" w:themeColor="accent5" w:themeTint="BF"/>
        <w:bottom w:val="single" w:sz="8" w:space="0" w:color="E55440" w:themeColor="accent5" w:themeTint="BF"/>
        <w:right w:val="single" w:sz="8" w:space="0" w:color="E55440" w:themeColor="accent5" w:themeTint="BF"/>
        <w:insideH w:val="single" w:sz="8" w:space="0" w:color="E554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5440" w:themeColor="accent5" w:themeTint="BF"/>
          <w:left w:val="single" w:sz="8" w:space="0" w:color="E55440" w:themeColor="accent5" w:themeTint="BF"/>
          <w:bottom w:val="single" w:sz="8" w:space="0" w:color="E55440" w:themeColor="accent5" w:themeTint="BF"/>
          <w:right w:val="single" w:sz="8" w:space="0" w:color="E55440" w:themeColor="accent5" w:themeTint="BF"/>
          <w:insideH w:val="nil"/>
          <w:insideV w:val="nil"/>
        </w:tcBorders>
        <w:shd w:val="clear" w:color="auto" w:fill="C42F1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5440" w:themeColor="accent5" w:themeTint="BF"/>
          <w:left w:val="single" w:sz="8" w:space="0" w:color="E55440" w:themeColor="accent5" w:themeTint="BF"/>
          <w:bottom w:val="single" w:sz="8" w:space="0" w:color="E55440" w:themeColor="accent5" w:themeTint="BF"/>
          <w:right w:val="single" w:sz="8" w:space="0" w:color="E554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6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6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1A77A" w:themeColor="accent6" w:themeTint="BF"/>
        <w:left w:val="single" w:sz="8" w:space="0" w:color="B1A77A" w:themeColor="accent6" w:themeTint="BF"/>
        <w:bottom w:val="single" w:sz="8" w:space="0" w:color="B1A77A" w:themeColor="accent6" w:themeTint="BF"/>
        <w:right w:val="single" w:sz="8" w:space="0" w:color="B1A77A" w:themeColor="accent6" w:themeTint="BF"/>
        <w:insideH w:val="single" w:sz="8" w:space="0" w:color="B1A77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A77A" w:themeColor="accent6" w:themeTint="BF"/>
          <w:left w:val="single" w:sz="8" w:space="0" w:color="B1A77A" w:themeColor="accent6" w:themeTint="BF"/>
          <w:bottom w:val="single" w:sz="8" w:space="0" w:color="B1A77A" w:themeColor="accent6" w:themeTint="BF"/>
          <w:right w:val="single" w:sz="8" w:space="0" w:color="B1A77A" w:themeColor="accent6" w:themeTint="BF"/>
          <w:insideH w:val="nil"/>
          <w:insideV w:val="nil"/>
        </w:tcBorders>
        <w:shd w:val="clear" w:color="auto" w:fill="9186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A77A" w:themeColor="accent6" w:themeTint="BF"/>
          <w:left w:val="single" w:sz="8" w:space="0" w:color="B1A77A" w:themeColor="accent6" w:themeTint="BF"/>
          <w:bottom w:val="single" w:sz="8" w:space="0" w:color="B1A77A" w:themeColor="accent6" w:themeTint="BF"/>
          <w:right w:val="single" w:sz="8" w:space="0" w:color="B1A77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C2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C2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C2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A02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02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A02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B9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9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B9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661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661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661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2F1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2F1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2F1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865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86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865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6B911C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4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fs\AppData\Roaming\Microsoft\Templates\Earth%20tones%20letterhead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88A777A0AB724885CEB9A65BC0E730" ma:contentTypeVersion="4" ma:contentTypeDescription="Create a new document." ma:contentTypeScope="" ma:versionID="7486fcc19dcdfbc853f6bd4f022dee3b">
  <xsd:schema xmlns:xsd="http://www.w3.org/2001/XMLSchema" xmlns:xs="http://www.w3.org/2001/XMLSchema" xmlns:p="http://schemas.microsoft.com/office/2006/metadata/properties" xmlns:ns2="3ef6c2a5-f0c0-4fa3-be9d-823f515cecf2" targetNamespace="http://schemas.microsoft.com/office/2006/metadata/properties" ma:root="true" ma:fieldsID="3fa9df8b06ce826aebae213bb482a1d3" ns2:_="">
    <xsd:import namespace="3ef6c2a5-f0c0-4fa3-be9d-823f515cecf2"/>
    <xsd:element name="properties">
      <xsd:complexType>
        <xsd:sequence>
          <xsd:element name="documentManagement">
            <xsd:complexType>
              <xsd:all>
                <xsd:element ref="ns2:Updated"/>
                <xsd:element ref="ns2:Form_x0020_Number"/>
                <xsd:element ref="ns2:Departmen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6c2a5-f0c0-4fa3-be9d-823f515cecf2" elementFormDefault="qualified">
    <xsd:import namespace="http://schemas.microsoft.com/office/2006/documentManagement/types"/>
    <xsd:import namespace="http://schemas.microsoft.com/office/infopath/2007/PartnerControls"/>
    <xsd:element name="Updated" ma:index="8" ma:displayName="Updated" ma:internalName="Updated">
      <xsd:simpleType>
        <xsd:restriction base="dms:Text">
          <xsd:maxLength value="255"/>
        </xsd:restriction>
      </xsd:simpleType>
    </xsd:element>
    <xsd:element name="Form_x0020_Number" ma:index="9" ma:displayName="Form Number" ma:internalName="Form_x0020_Number">
      <xsd:simpleType>
        <xsd:restriction base="dms:Text">
          <xsd:maxLength value="255"/>
        </xsd:restriction>
      </xsd:simpleType>
    </xsd:element>
    <xsd:element name="Department" ma:index="10" ma:displayName="Program" ma:internalName="Departm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pdated xmlns="3ef6c2a5-f0c0-4fa3-be9d-823f515cecf2">08-2021</Updated>
    <Department xmlns="3ef6c2a5-f0c0-4fa3-be9d-823f515cecf2">ADRC</Department>
    <Form_x0020_Number xmlns="3ef6c2a5-f0c0-4fa3-be9d-823f515cecf2">Letterhead</Form_x0020_Number>
  </documentManagement>
</p:properties>
</file>

<file path=customXml/itemProps1.xml><?xml version="1.0" encoding="utf-8"?>
<ds:datastoreItem xmlns:ds="http://schemas.openxmlformats.org/officeDocument/2006/customXml" ds:itemID="{A11AD37B-0E07-4AA0-A677-B37F0CD6C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f6c2a5-f0c0-4fa3-be9d-823f515ce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125FF0-8A7C-4EEB-B1EC-86729A0FD5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F67B6E-C1E6-43AE-8F0E-1BFA4278F237}">
  <ds:schemaRefs>
    <ds:schemaRef ds:uri="http://purl.org/dc/dcmitype/"/>
    <ds:schemaRef ds:uri="http://www.w3.org/XML/1998/namespace"/>
    <ds:schemaRef ds:uri="http://schemas.microsoft.com/office/infopath/2007/PartnerControls"/>
    <ds:schemaRef ds:uri="3ef6c2a5-f0c0-4fa3-be9d-823f515cecf2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</Pages>
  <Words>95</Words>
  <Characters>548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2023-11-13T16:32:00Z</dcterms:created>
  <dcterms:modified xsi:type="dcterms:W3CDTF">2023-11-13T16:32:00Z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0x010100AA88A777A0AB724885CEB9A65BC0E730</vt:lpwstr>
  </property>
</Properties>
</file>